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7ECD2" w14:textId="5298F537" w:rsidR="008F2027" w:rsidRDefault="008F2027" w:rsidP="00DC263F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3A31CF7" w14:textId="77777777" w:rsidR="00915C80" w:rsidRDefault="00915C80" w:rsidP="00915C80">
      <w:pPr>
        <w:rPr>
          <w:szCs w:val="24"/>
        </w:rPr>
      </w:pPr>
      <w:r>
        <w:rPr>
          <w:szCs w:val="24"/>
        </w:rPr>
        <w:t xml:space="preserve">Hello, </w:t>
      </w:r>
    </w:p>
    <w:p w14:paraId="51040F74" w14:textId="77777777" w:rsidR="00915C80" w:rsidRDefault="00915C80" w:rsidP="00915C80">
      <w:pPr>
        <w:rPr>
          <w:szCs w:val="24"/>
        </w:rPr>
      </w:pPr>
    </w:p>
    <w:p w14:paraId="439AF8EF" w14:textId="77777777" w:rsidR="00915C80" w:rsidRDefault="00915C80" w:rsidP="00915C80">
      <w:pPr>
        <w:rPr>
          <w:szCs w:val="24"/>
        </w:rPr>
      </w:pPr>
      <w:r>
        <w:rPr>
          <w:szCs w:val="24"/>
        </w:rPr>
        <w:t xml:space="preserve">          Thank you for expressing an interest in the Deputy Head Teacher position at St James CE Primary School. </w:t>
      </w:r>
    </w:p>
    <w:p w14:paraId="2B4CD46C" w14:textId="77777777" w:rsidR="00915C80" w:rsidRDefault="00915C80" w:rsidP="00915C80">
      <w:pPr>
        <w:rPr>
          <w:szCs w:val="24"/>
        </w:rPr>
      </w:pPr>
      <w:r>
        <w:rPr>
          <w:szCs w:val="24"/>
        </w:rPr>
        <w:t xml:space="preserve">At St. James’ we pride ourselves on our strong Christian ethos and values which underpin everything we do in school, as staff, pupils and Governors. We are a happy, friendly school with a welcoming atmosphere. Our Outstanding SIAMS and Good </w:t>
      </w:r>
      <w:proofErr w:type="spellStart"/>
      <w:r>
        <w:rPr>
          <w:szCs w:val="24"/>
        </w:rPr>
        <w:t>Ofsted</w:t>
      </w:r>
      <w:proofErr w:type="spellEnd"/>
      <w:r>
        <w:rPr>
          <w:szCs w:val="24"/>
        </w:rPr>
        <w:t xml:space="preserve"> reports are a testament to the hard work and dedication of the staff team, supported by a strong leadership team and governing board. Our strong link to St James’ church is an integral part of school life and the children enjoy worship in church on a weekly basis and a number of the pupils attend activities run by the church out of school. </w:t>
      </w:r>
    </w:p>
    <w:p w14:paraId="3D7E06C8" w14:textId="77777777" w:rsidR="00915C80" w:rsidRDefault="00915C80" w:rsidP="00915C80">
      <w:pPr>
        <w:rPr>
          <w:szCs w:val="24"/>
        </w:rPr>
      </w:pPr>
      <w:r>
        <w:rPr>
          <w:szCs w:val="24"/>
        </w:rPr>
        <w:t xml:space="preserve">We are looking forward to welcoming a new leader to our school team who is passionate about the role and is excited about developing their career with our support. </w:t>
      </w:r>
    </w:p>
    <w:p w14:paraId="26D6EE70" w14:textId="77777777" w:rsidR="00915C80" w:rsidRDefault="00915C80" w:rsidP="00915C80">
      <w:pPr>
        <w:rPr>
          <w:szCs w:val="24"/>
        </w:rPr>
      </w:pPr>
      <w:r>
        <w:rPr>
          <w:szCs w:val="24"/>
        </w:rPr>
        <w:t>Please arrange a visit to get a feel for the school and to find out more about this exciting job opportunity.</w:t>
      </w:r>
    </w:p>
    <w:p w14:paraId="3EAB5F6D" w14:textId="77777777" w:rsidR="00915C80" w:rsidRDefault="00915C80" w:rsidP="00915C80">
      <w:pPr>
        <w:rPr>
          <w:szCs w:val="24"/>
        </w:rPr>
      </w:pPr>
    </w:p>
    <w:p w14:paraId="1E8618FA" w14:textId="77777777" w:rsidR="00915C80" w:rsidRDefault="00915C80" w:rsidP="00915C80">
      <w:pPr>
        <w:rPr>
          <w:szCs w:val="24"/>
        </w:rPr>
      </w:pPr>
      <w:bookmarkStart w:id="0" w:name="_GoBack"/>
      <w:bookmarkEnd w:id="0"/>
      <w:r>
        <w:rPr>
          <w:szCs w:val="24"/>
        </w:rPr>
        <w:t>Best wishes</w:t>
      </w:r>
    </w:p>
    <w:p w14:paraId="23D1B221" w14:textId="77777777" w:rsidR="00915C80" w:rsidRDefault="00915C80" w:rsidP="00915C80">
      <w:pPr>
        <w:rPr>
          <w:szCs w:val="24"/>
        </w:rPr>
      </w:pPr>
    </w:p>
    <w:p w14:paraId="197903F1" w14:textId="77777777" w:rsidR="00915C80" w:rsidRDefault="00915C80" w:rsidP="00915C80">
      <w:pPr>
        <w:rPr>
          <w:szCs w:val="24"/>
        </w:rPr>
      </w:pPr>
      <w:r>
        <w:rPr>
          <w:szCs w:val="24"/>
        </w:rPr>
        <w:t>Jacqui Buckley – Chair of Governors</w:t>
      </w:r>
    </w:p>
    <w:p w14:paraId="15C00F6B" w14:textId="77777777" w:rsidR="008F2027" w:rsidRDefault="008F2027" w:rsidP="008E3347"/>
    <w:sectPr w:rsidR="008F2027" w:rsidSect="00A10AB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0" w:right="862" w:bottom="2041" w:left="862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A847E4" w14:textId="77777777" w:rsidR="00AC3643" w:rsidRDefault="00AC3643">
      <w:pPr>
        <w:spacing w:after="0" w:line="240" w:lineRule="auto"/>
      </w:pPr>
      <w:r>
        <w:separator/>
      </w:r>
    </w:p>
  </w:endnote>
  <w:endnote w:type="continuationSeparator" w:id="0">
    <w:p w14:paraId="710536D7" w14:textId="77777777" w:rsidR="00AC3643" w:rsidRDefault="00AC3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173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173"/>
    </w:tblGrid>
    <w:tr w:rsidR="00115663" w14:paraId="034EAD5F" w14:textId="77777777" w:rsidTr="00D6642D">
      <w:trPr>
        <w:trHeight w:val="1421"/>
      </w:trPr>
      <w:tc>
        <w:tcPr>
          <w:tcW w:w="14173" w:type="dxa"/>
          <w:tcBorders>
            <w:top w:val="nil"/>
            <w:left w:val="nil"/>
            <w:bottom w:val="nil"/>
            <w:right w:val="nil"/>
          </w:tcBorders>
        </w:tcPr>
        <w:p w14:paraId="63A6711F" w14:textId="41700DA3" w:rsidR="00115663" w:rsidRDefault="00DB797C" w:rsidP="00115663">
          <w:pPr>
            <w:pStyle w:val="Footer"/>
            <w:spacing w:after="0"/>
            <w:jc w:val="left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82816" behindDoc="1" locked="0" layoutInCell="1" allowOverlap="1" wp14:anchorId="02C8048E" wp14:editId="6BD7CC73">
                <wp:simplePos x="0" y="0"/>
                <wp:positionH relativeFrom="column">
                  <wp:posOffset>0</wp:posOffset>
                </wp:positionH>
                <wp:positionV relativeFrom="paragraph">
                  <wp:posOffset>262</wp:posOffset>
                </wp:positionV>
                <wp:extent cx="7551683" cy="1618324"/>
                <wp:effectExtent l="0" t="0" r="0" b="1270"/>
                <wp:wrapTight wrapText="bothSides">
                  <wp:wrapPolygon edited="0">
                    <wp:start x="0" y="0"/>
                    <wp:lineTo x="0" y="21363"/>
                    <wp:lineTo x="21524" y="21363"/>
                    <wp:lineTo x="21524" y="0"/>
                    <wp:lineTo x="0" y="0"/>
                  </wp:wrapPolygon>
                </wp:wrapTight>
                <wp:docPr id="3" name="Picture 3" descr="A picture containing graphical user inter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graphical user interfac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1683" cy="1618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3F6FC7F8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07B260E" w14:textId="77777777" w:rsidR="002E1A5A" w:rsidRDefault="002E1A5A" w:rsidP="002E1A5A">
          <w:pPr>
            <w:pStyle w:val="Footer"/>
            <w:spacing w:after="0"/>
          </w:pPr>
          <w:r>
            <w:rPr>
              <w:noProof/>
              <w:lang w:val="en-GB" w:eastAsia="en-GB"/>
            </w:rPr>
            <w:drawing>
              <wp:inline distT="0" distB="0" distL="0" distR="0" wp14:anchorId="00FA62C7" wp14:editId="20AC1F65">
                <wp:extent cx="8551368" cy="976184"/>
                <wp:effectExtent l="0" t="0" r="2540" b="0"/>
                <wp:docPr id="23" name="Picture 23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C4027A" w14:textId="77777777" w:rsidR="00AC3643" w:rsidRDefault="00AC3643">
      <w:pPr>
        <w:spacing w:after="0" w:line="240" w:lineRule="auto"/>
      </w:pPr>
      <w:r>
        <w:separator/>
      </w:r>
    </w:p>
  </w:footnote>
  <w:footnote w:type="continuationSeparator" w:id="0">
    <w:p w14:paraId="54AAE1BD" w14:textId="77777777" w:rsidR="00AC3643" w:rsidRDefault="00AC3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40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2240"/>
    </w:tblGrid>
    <w:tr w:rsidR="00115663" w14:paraId="4A9F55EA" w14:textId="77777777" w:rsidTr="00D07F38">
      <w:trPr>
        <w:trHeight w:val="1508"/>
      </w:trPr>
      <w:tc>
        <w:tcPr>
          <w:tcW w:w="12240" w:type="dxa"/>
          <w:tcBorders>
            <w:top w:val="nil"/>
            <w:left w:val="nil"/>
            <w:bottom w:val="nil"/>
            <w:right w:val="nil"/>
          </w:tcBorders>
        </w:tcPr>
        <w:p w14:paraId="3BC5FD77" w14:textId="17C7C860" w:rsidR="00115663" w:rsidRDefault="007E6211" w:rsidP="00115663">
          <w:pPr>
            <w:pStyle w:val="Header"/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 wp14:anchorId="6CD47D64" wp14:editId="2A02333F">
                    <wp:simplePos x="0" y="0"/>
                    <wp:positionH relativeFrom="column">
                      <wp:posOffset>152400</wp:posOffset>
                    </wp:positionH>
                    <wp:positionV relativeFrom="paragraph">
                      <wp:posOffset>78740</wp:posOffset>
                    </wp:positionV>
                    <wp:extent cx="4276725" cy="815975"/>
                    <wp:effectExtent l="0" t="0" r="0" b="317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76725" cy="815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BB403" w14:textId="57349687" w:rsidR="007E6211" w:rsidRPr="00C21DB9" w:rsidRDefault="007E6211" w:rsidP="007E6211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C21DB9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</w:rPr>
                                  <w:t>St James Church of England Prim</w:t>
                                </w:r>
                                <w:r w:rsidR="00A10ABB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</w:rPr>
                                  <w:t>a</w:t>
                                </w:r>
                                <w:r w:rsidRPr="00C21DB9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</w:rPr>
                                  <w:t>ry School</w:t>
                                </w:r>
                              </w:p>
                              <w:p w14:paraId="4565A9F6" w14:textId="77777777" w:rsidR="007E6211" w:rsidRPr="00C21DB9" w:rsidRDefault="007E6211" w:rsidP="007E6211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</w:rPr>
                                  <w:t xml:space="preserve">Off </w:t>
                                </w:r>
                                <w:r w:rsidRPr="00C21DB9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</w:rPr>
                                  <w:t>Stopes Brow, Lower Darwen</w:t>
                                </w:r>
                              </w:p>
                              <w:p w14:paraId="68361828" w14:textId="77777777" w:rsidR="007E6211" w:rsidRPr="00C21DB9" w:rsidRDefault="007E6211" w:rsidP="007E6211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C21DB9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</w:rPr>
                                  <w:t>Darwen BB3 0QP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D47D6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2pt;margin-top:6.2pt;width:336.75pt;height:6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" filled="f" stroked="f">
                    <v:textbox>
                      <w:txbxContent>
                        <w:p w14:paraId="38EBB403" w14:textId="57349687" w:rsidR="007E6211" w:rsidRPr="00C21DB9" w:rsidRDefault="007E6211" w:rsidP="007E6211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</w:rPr>
                          </w:pPr>
                          <w:r w:rsidRPr="00C21DB9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</w:rPr>
                            <w:t>St James Church of England Prim</w:t>
                          </w:r>
                          <w:r w:rsidR="00A10ABB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</w:rPr>
                            <w:t>a</w:t>
                          </w:r>
                          <w:r w:rsidRPr="00C21DB9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</w:rPr>
                            <w:t>ry School</w:t>
                          </w:r>
                        </w:p>
                        <w:p w14:paraId="4565A9F6" w14:textId="77777777" w:rsidR="007E6211" w:rsidRPr="00C21DB9" w:rsidRDefault="007E6211" w:rsidP="007E6211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</w:rPr>
                            <w:t xml:space="preserve">Off </w:t>
                          </w:r>
                          <w:r w:rsidRPr="00C21DB9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</w:rPr>
                            <w:t>Stopes Brow, Lower Darwen</w:t>
                          </w:r>
                        </w:p>
                        <w:p w14:paraId="68361828" w14:textId="77777777" w:rsidR="007E6211" w:rsidRPr="00C21DB9" w:rsidRDefault="007E6211" w:rsidP="007E6211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</w:rPr>
                          </w:pPr>
                          <w:r w:rsidRPr="00C21DB9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</w:rPr>
                            <w:t>Darwen BB3 0QP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33719">
            <w:rPr>
              <w:noProof/>
              <w:lang w:val="en-GB" w:eastAsia="en-GB"/>
            </w:rPr>
            <w:drawing>
              <wp:anchor distT="0" distB="0" distL="114300" distR="114300" simplePos="0" relativeHeight="251658240" behindDoc="1" locked="0" layoutInCell="1" allowOverlap="1" wp14:anchorId="25B8052F" wp14:editId="1513A78A">
                <wp:simplePos x="0" y="0"/>
                <wp:positionH relativeFrom="margin">
                  <wp:posOffset>-896620</wp:posOffset>
                </wp:positionH>
                <wp:positionV relativeFrom="paragraph">
                  <wp:posOffset>0</wp:posOffset>
                </wp:positionV>
                <wp:extent cx="8852535" cy="990600"/>
                <wp:effectExtent l="0" t="0" r="5715" b="0"/>
                <wp:wrapNone/>
                <wp:docPr id="21" name="Picture 2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2535" cy="99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FC223D7" w14:textId="550618E0" w:rsidR="00996195" w:rsidRDefault="007E6211" w:rsidP="00996195"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681792" behindDoc="0" locked="0" layoutInCell="1" allowOverlap="1" wp14:anchorId="536DF9A7" wp14:editId="5888E7C9">
                    <wp:simplePos x="0" y="0"/>
                    <wp:positionH relativeFrom="column">
                      <wp:posOffset>4810760</wp:posOffset>
                    </wp:positionH>
                    <wp:positionV relativeFrom="paragraph">
                      <wp:posOffset>61595</wp:posOffset>
                    </wp:positionV>
                    <wp:extent cx="2607310" cy="502920"/>
                    <wp:effectExtent l="0" t="0" r="0" b="0"/>
                    <wp:wrapSquare wrapText="bothSides"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7310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22D04D" w14:textId="4DF505CE" w:rsidR="007E6211" w:rsidRPr="00C21DB9" w:rsidRDefault="00D14D34" w:rsidP="007E6211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0"/>
                                  </w:rPr>
                                  <w:t>Headt</w:t>
                                </w:r>
                                <w:r w:rsidR="007E6211" w:rsidRPr="00C21DB9">
                                  <w:rPr>
                                    <w:rFonts w:ascii="Arial" w:hAnsi="Arial" w:cs="Arial"/>
                                    <w:color w:val="FFFFFF" w:themeColor="background1"/>
                                    <w:sz w:val="20"/>
                                  </w:rPr>
                                  <w:t>eacher</w:t>
                                </w:r>
                                <w:proofErr w:type="spellEnd"/>
                                <w:r w:rsidR="007E6211" w:rsidRPr="00C21DB9">
                                  <w:rPr>
                                    <w:rFonts w:ascii="Arial" w:hAnsi="Arial" w:cs="Arial"/>
                                    <w:color w:val="FFFFFF" w:themeColor="background1"/>
                                    <w:sz w:val="20"/>
                                  </w:rPr>
                                  <w:t xml:space="preserve">: </w:t>
                                </w:r>
                                <w:proofErr w:type="spellStart"/>
                                <w:r w:rsidR="007E6211" w:rsidRPr="00C21DB9">
                                  <w:rPr>
                                    <w:rFonts w:ascii="Arial" w:hAnsi="Arial" w:cs="Arial"/>
                                    <w:color w:val="FFFFFF" w:themeColor="background1"/>
                                    <w:sz w:val="20"/>
                                  </w:rPr>
                                  <w:t>Mr</w:t>
                                </w:r>
                                <w:proofErr w:type="spellEnd"/>
                                <w:r w:rsidR="007E6211" w:rsidRPr="00C21DB9">
                                  <w:rPr>
                                    <w:rFonts w:ascii="Arial" w:hAnsi="Arial" w:cs="Arial"/>
                                    <w:color w:val="FFFFFF" w:themeColor="background1"/>
                                    <w:sz w:val="20"/>
                                  </w:rPr>
                                  <w:t xml:space="preserve"> D Theobalds</w:t>
                                </w:r>
                              </w:p>
                              <w:p w14:paraId="059E0C2B" w14:textId="5DD551F4" w:rsidR="007E6211" w:rsidRPr="00C21DB9" w:rsidRDefault="00D14D34" w:rsidP="007E6211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0"/>
                                  </w:rPr>
                                  <w:t xml:space="preserve">Associate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0"/>
                                  </w:rPr>
                                  <w:t>Headteacher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20"/>
                                  </w:rPr>
                                  <w:t>: Mrs V Weddle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6DF9A7" id="_x0000_s1027" type="#_x0000_t202" style="position:absolute;margin-left:378.8pt;margin-top:4.85pt;width:205.3pt;height:39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" filled="f" stroked="f">
                    <v:textbox>
                      <w:txbxContent>
                        <w:p w14:paraId="4F22D04D" w14:textId="4DF505CE" w:rsidR="007E6211" w:rsidRPr="00C21DB9" w:rsidRDefault="00D14D34" w:rsidP="007E6211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  <w:t>Headt</w:t>
                          </w:r>
                          <w:r w:rsidR="007E6211" w:rsidRPr="00C21DB9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  <w:t>eacher</w:t>
                          </w:r>
                          <w:proofErr w:type="spellEnd"/>
                          <w:r w:rsidR="007E6211" w:rsidRPr="00C21DB9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  <w:t xml:space="preserve">: </w:t>
                          </w:r>
                          <w:proofErr w:type="spellStart"/>
                          <w:r w:rsidR="007E6211" w:rsidRPr="00C21DB9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  <w:t>Mr</w:t>
                          </w:r>
                          <w:proofErr w:type="spellEnd"/>
                          <w:r w:rsidR="007E6211" w:rsidRPr="00C21DB9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  <w:t xml:space="preserve"> D Theobalds</w:t>
                          </w:r>
                        </w:p>
                        <w:p w14:paraId="059E0C2B" w14:textId="5DD551F4" w:rsidR="007E6211" w:rsidRPr="00C21DB9" w:rsidRDefault="00D14D34" w:rsidP="007E6211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  <w:t xml:space="preserve">Associate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  <w:t>Headteacher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  <w:t>: Mrs V Weddle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21DB9">
            <w:rPr>
              <w:rFonts w:ascii="Arial" w:hAnsi="Arial" w:cs="Arial"/>
              <w:noProof/>
              <w:lang w:val="en-GB" w:eastAsia="en-GB"/>
            </w:rPr>
            <w:drawing>
              <wp:anchor distT="0" distB="0" distL="114300" distR="114300" simplePos="0" relativeHeight="251673600" behindDoc="1" locked="1" layoutInCell="1" allowOverlap="1" wp14:anchorId="7D3C3064" wp14:editId="42DDE729">
                <wp:simplePos x="0" y="0"/>
                <wp:positionH relativeFrom="column">
                  <wp:posOffset>6507480</wp:posOffset>
                </wp:positionH>
                <wp:positionV relativeFrom="page">
                  <wp:posOffset>1019175</wp:posOffset>
                </wp:positionV>
                <wp:extent cx="939165" cy="939165"/>
                <wp:effectExtent l="0" t="0" r="0" b="0"/>
                <wp:wrapTight wrapText="bothSides">
                  <wp:wrapPolygon edited="0">
                    <wp:start x="0" y="0"/>
                    <wp:lineTo x="0" y="21030"/>
                    <wp:lineTo x="21030" y="21030"/>
                    <wp:lineTo x="21030" y="0"/>
                    <wp:lineTo x="0" y="0"/>
                  </wp:wrapPolygon>
                </wp:wrapTight>
                <wp:docPr id="2" name="Picture 2" descr="A close up of a fla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St James Shell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165" cy="939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5294094" w14:textId="6D0E0102" w:rsidR="00996195" w:rsidRPr="00996195" w:rsidRDefault="00996195" w:rsidP="00996195"/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566BF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B23D40"/>
    <w:multiLevelType w:val="hybridMultilevel"/>
    <w:tmpl w:val="0A165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93497"/>
    <w:multiLevelType w:val="hybridMultilevel"/>
    <w:tmpl w:val="7102B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42E22"/>
    <w:multiLevelType w:val="hybridMultilevel"/>
    <w:tmpl w:val="D7B60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4C2E74"/>
    <w:multiLevelType w:val="hybridMultilevel"/>
    <w:tmpl w:val="F7D43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10C"/>
    <w:rsid w:val="00066E19"/>
    <w:rsid w:val="00092EA0"/>
    <w:rsid w:val="000B4BF8"/>
    <w:rsid w:val="000F2898"/>
    <w:rsid w:val="00114452"/>
    <w:rsid w:val="00115663"/>
    <w:rsid w:val="001355A3"/>
    <w:rsid w:val="001F2871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B5C4F"/>
    <w:rsid w:val="003F7C02"/>
    <w:rsid w:val="00432A6A"/>
    <w:rsid w:val="00433719"/>
    <w:rsid w:val="00462B54"/>
    <w:rsid w:val="004C595E"/>
    <w:rsid w:val="00520106"/>
    <w:rsid w:val="00527348"/>
    <w:rsid w:val="00535A9A"/>
    <w:rsid w:val="0057361C"/>
    <w:rsid w:val="00576382"/>
    <w:rsid w:val="005A6462"/>
    <w:rsid w:val="005A74B9"/>
    <w:rsid w:val="00620729"/>
    <w:rsid w:val="00673242"/>
    <w:rsid w:val="00691768"/>
    <w:rsid w:val="006B1D40"/>
    <w:rsid w:val="006D0A20"/>
    <w:rsid w:val="006F0367"/>
    <w:rsid w:val="00703CA0"/>
    <w:rsid w:val="007C4A68"/>
    <w:rsid w:val="007D6ED2"/>
    <w:rsid w:val="007E0D6E"/>
    <w:rsid w:val="007E3A99"/>
    <w:rsid w:val="007E6211"/>
    <w:rsid w:val="007F7896"/>
    <w:rsid w:val="00827B04"/>
    <w:rsid w:val="008658F6"/>
    <w:rsid w:val="008945AC"/>
    <w:rsid w:val="008E3347"/>
    <w:rsid w:val="008F2027"/>
    <w:rsid w:val="009018E6"/>
    <w:rsid w:val="00915C80"/>
    <w:rsid w:val="009439AA"/>
    <w:rsid w:val="00991634"/>
    <w:rsid w:val="00996195"/>
    <w:rsid w:val="00A10ABB"/>
    <w:rsid w:val="00A36A31"/>
    <w:rsid w:val="00A44238"/>
    <w:rsid w:val="00A45E55"/>
    <w:rsid w:val="00A6110C"/>
    <w:rsid w:val="00AC2435"/>
    <w:rsid w:val="00AC3643"/>
    <w:rsid w:val="00AC40BE"/>
    <w:rsid w:val="00AE08CC"/>
    <w:rsid w:val="00B22EC4"/>
    <w:rsid w:val="00B54EAE"/>
    <w:rsid w:val="00B552FE"/>
    <w:rsid w:val="00BA5A05"/>
    <w:rsid w:val="00BC06ED"/>
    <w:rsid w:val="00C21DB9"/>
    <w:rsid w:val="00C842B0"/>
    <w:rsid w:val="00CA73A7"/>
    <w:rsid w:val="00CE2CAB"/>
    <w:rsid w:val="00CF1F42"/>
    <w:rsid w:val="00D07F38"/>
    <w:rsid w:val="00D14D34"/>
    <w:rsid w:val="00D5418D"/>
    <w:rsid w:val="00D6642D"/>
    <w:rsid w:val="00D84D76"/>
    <w:rsid w:val="00D904CD"/>
    <w:rsid w:val="00DB797C"/>
    <w:rsid w:val="00DC263F"/>
    <w:rsid w:val="00DE105B"/>
    <w:rsid w:val="00DE3E34"/>
    <w:rsid w:val="00E041D6"/>
    <w:rsid w:val="00E11743"/>
    <w:rsid w:val="00E32718"/>
    <w:rsid w:val="00E71405"/>
    <w:rsid w:val="00E802A8"/>
    <w:rsid w:val="00F51710"/>
    <w:rsid w:val="00F83039"/>
    <w:rsid w:val="00F87567"/>
    <w:rsid w:val="00FA5F92"/>
    <w:rsid w:val="00FC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7608E998"/>
  <w15:chartTrackingRefBased/>
  <w15:docId w15:val="{D98B4A6A-C835-46CC-AFBD-66C9D64C8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E10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B5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3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ate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97691-321C-49C2-BDC7-9B6ADDE19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0</TotalTime>
  <Pages>1</Pages>
  <Words>180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Coates MSOJ</dc:creator>
  <cp:keywords/>
  <dc:description/>
  <cp:lastModifiedBy>j warwick</cp:lastModifiedBy>
  <cp:revision>2</cp:revision>
  <cp:lastPrinted>2021-05-28T12:13:00Z</cp:lastPrinted>
  <dcterms:created xsi:type="dcterms:W3CDTF">2022-09-09T12:28:00Z</dcterms:created>
  <dcterms:modified xsi:type="dcterms:W3CDTF">2022-09-09T12:28:00Z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