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A6DAAF" w14:textId="77777777" w:rsidR="00EA6AA6" w:rsidRDefault="00EA6AA6" w:rsidP="00EA6AA6">
      <w:pPr>
        <w:pStyle w:val="NoSpacing"/>
      </w:pPr>
    </w:p>
    <w:p w14:paraId="59205E70" w14:textId="389E77D4" w:rsidR="00EA6AA6" w:rsidRDefault="00EA6AA6" w:rsidP="00EA6AA6">
      <w:pPr>
        <w:pStyle w:val="xxxmsonormal"/>
        <w:shd w:val="clear" w:color="auto" w:fill="FFFFFF"/>
        <w:ind w:right="6"/>
        <w:jc w:val="center"/>
        <w:rPr>
          <w:rFonts w:asciiTheme="minorHAnsi" w:hAnsiTheme="minorHAnsi" w:cstheme="minorHAnsi"/>
          <w:b/>
          <w:bCs/>
          <w:color w:val="000000"/>
          <w:sz w:val="24"/>
          <w:szCs w:val="24"/>
        </w:rPr>
      </w:pPr>
      <w:r>
        <w:rPr>
          <w:rFonts w:asciiTheme="minorHAnsi" w:hAnsiTheme="minorHAnsi" w:cstheme="minorHAnsi"/>
          <w:b/>
          <w:bCs/>
          <w:color w:val="000000"/>
          <w:sz w:val="24"/>
          <w:szCs w:val="24"/>
        </w:rPr>
        <w:t xml:space="preserve">Home School Link </w:t>
      </w:r>
      <w:r w:rsidR="000C746B">
        <w:rPr>
          <w:rFonts w:asciiTheme="minorHAnsi" w:hAnsiTheme="minorHAnsi" w:cstheme="minorHAnsi"/>
          <w:b/>
          <w:bCs/>
          <w:color w:val="000000"/>
          <w:sz w:val="24"/>
          <w:szCs w:val="24"/>
        </w:rPr>
        <w:t>Worker</w:t>
      </w:r>
    </w:p>
    <w:p w14:paraId="49D3D9FC" w14:textId="526D7783" w:rsidR="00EA6AA6" w:rsidRDefault="00EA6AA6" w:rsidP="00EA6AA6">
      <w:pPr>
        <w:pStyle w:val="xxxmsonormal"/>
        <w:shd w:val="clear" w:color="auto" w:fill="FFFFFF"/>
        <w:ind w:right="6"/>
        <w:jc w:val="center"/>
        <w:rPr>
          <w:rFonts w:asciiTheme="minorHAnsi" w:hAnsiTheme="minorHAnsi" w:cstheme="minorHAnsi"/>
          <w:color w:val="000000"/>
        </w:rPr>
      </w:pPr>
      <w:r>
        <w:rPr>
          <w:rFonts w:asciiTheme="minorHAnsi" w:hAnsiTheme="minorHAnsi" w:cstheme="minorHAnsi"/>
          <w:b/>
          <w:bCs/>
          <w:color w:val="000000"/>
        </w:rPr>
        <w:t>Permanent post: SY7 </w:t>
      </w:r>
      <w:r>
        <w:rPr>
          <w:b/>
          <w:bCs/>
          <w:lang w:val="en-US"/>
        </w:rPr>
        <w:t>£</w:t>
      </w:r>
      <w:r w:rsidR="00DF4427">
        <w:rPr>
          <w:b/>
          <w:bCs/>
          <w:lang w:val="en-US"/>
        </w:rPr>
        <w:t>33,552</w:t>
      </w:r>
      <w:r>
        <w:rPr>
          <w:b/>
          <w:bCs/>
          <w:lang w:val="en-US"/>
        </w:rPr>
        <w:t xml:space="preserve"> - £</w:t>
      </w:r>
      <w:r w:rsidR="00DF4427">
        <w:rPr>
          <w:b/>
          <w:bCs/>
          <w:lang w:val="en-US"/>
        </w:rPr>
        <w:t>35,763</w:t>
      </w:r>
      <w:r>
        <w:rPr>
          <w:rFonts w:asciiTheme="minorHAnsi" w:hAnsiTheme="minorHAnsi" w:cstheme="minorHAnsi"/>
          <w:b/>
          <w:bCs/>
          <w:color w:val="000000"/>
          <w:shd w:val="clear" w:color="auto" w:fill="FFFFFF"/>
        </w:rPr>
        <w:t xml:space="preserve"> FTE </w:t>
      </w:r>
    </w:p>
    <w:p w14:paraId="5F5E7695" w14:textId="084CDF1E" w:rsidR="00EA6AA6" w:rsidRDefault="00EA6AA6" w:rsidP="00EA6AA6">
      <w:pPr>
        <w:pStyle w:val="xxxmsonormal"/>
        <w:shd w:val="clear" w:color="auto" w:fill="FFFFFF"/>
        <w:ind w:right="6"/>
        <w:jc w:val="center"/>
        <w:rPr>
          <w:rFonts w:asciiTheme="minorHAnsi" w:hAnsiTheme="minorHAnsi" w:cstheme="minorHAnsi"/>
          <w:color w:val="000000"/>
        </w:rPr>
      </w:pPr>
      <w:r>
        <w:rPr>
          <w:rFonts w:asciiTheme="minorHAnsi" w:hAnsiTheme="minorHAnsi" w:cstheme="minorHAnsi"/>
          <w:b/>
          <w:bCs/>
          <w:color w:val="000000"/>
          <w:shd w:val="clear" w:color="auto" w:fill="FFFFFF"/>
        </w:rPr>
        <w:t>(actual £</w:t>
      </w:r>
      <w:r w:rsidR="00DF4427">
        <w:rPr>
          <w:rFonts w:asciiTheme="minorHAnsi" w:hAnsiTheme="minorHAnsi" w:cstheme="minorHAnsi"/>
          <w:b/>
          <w:bCs/>
          <w:color w:val="000000"/>
          <w:shd w:val="clear" w:color="auto" w:fill="FFFFFF"/>
        </w:rPr>
        <w:t>29,606</w:t>
      </w:r>
      <w:r>
        <w:rPr>
          <w:rFonts w:asciiTheme="minorHAnsi" w:hAnsiTheme="minorHAnsi" w:cstheme="minorHAnsi"/>
          <w:b/>
          <w:bCs/>
          <w:color w:val="000000"/>
          <w:shd w:val="clear" w:color="auto" w:fill="FFFFFF"/>
        </w:rPr>
        <w:t xml:space="preserve"> – £</w:t>
      </w:r>
      <w:r w:rsidR="00DF4427">
        <w:rPr>
          <w:rFonts w:asciiTheme="minorHAnsi" w:hAnsiTheme="minorHAnsi" w:cstheme="minorHAnsi"/>
          <w:b/>
          <w:bCs/>
          <w:color w:val="000000"/>
          <w:shd w:val="clear" w:color="auto" w:fill="FFFFFF"/>
        </w:rPr>
        <w:t xml:space="preserve">31,557 </w:t>
      </w:r>
      <w:r>
        <w:rPr>
          <w:rFonts w:asciiTheme="minorHAnsi" w:hAnsiTheme="minorHAnsi" w:cstheme="minorHAnsi"/>
          <w:b/>
          <w:bCs/>
          <w:color w:val="000000"/>
        </w:rPr>
        <w:t>per annum)</w:t>
      </w:r>
    </w:p>
    <w:p w14:paraId="45F80A65" w14:textId="77777777" w:rsidR="00EA6AA6" w:rsidRDefault="00EA6AA6" w:rsidP="00EA6AA6">
      <w:pPr>
        <w:pStyle w:val="xxxmsonormal"/>
        <w:shd w:val="clear" w:color="auto" w:fill="FFFFFF"/>
        <w:ind w:right="6"/>
        <w:jc w:val="center"/>
        <w:rPr>
          <w:rFonts w:asciiTheme="minorHAnsi" w:hAnsiTheme="minorHAnsi" w:cstheme="minorHAnsi"/>
          <w:color w:val="000000"/>
        </w:rPr>
      </w:pPr>
      <w:r>
        <w:rPr>
          <w:rFonts w:asciiTheme="minorHAnsi" w:hAnsiTheme="minorHAnsi" w:cstheme="minorHAnsi"/>
          <w:b/>
          <w:bCs/>
          <w:color w:val="000000"/>
        </w:rPr>
        <w:t>36 hours per week, 40 weeks per year (term time, plus 1 week)</w:t>
      </w:r>
    </w:p>
    <w:p w14:paraId="57B39D7B" w14:textId="77777777" w:rsidR="00EA6AA6" w:rsidRDefault="00EA6AA6" w:rsidP="00EA6AA6">
      <w:pPr>
        <w:pStyle w:val="xxxmsonormal"/>
        <w:shd w:val="clear" w:color="auto" w:fill="FFFFFF"/>
        <w:ind w:right="6"/>
        <w:jc w:val="center"/>
        <w:rPr>
          <w:rFonts w:asciiTheme="minorHAnsi" w:hAnsiTheme="minorHAnsi" w:cstheme="minorHAnsi"/>
          <w:b/>
          <w:bCs/>
          <w:color w:val="000000"/>
        </w:rPr>
      </w:pPr>
    </w:p>
    <w:p w14:paraId="20AD5AE4" w14:textId="77777777" w:rsidR="00EA6AA6" w:rsidRDefault="00EA6AA6" w:rsidP="00EA6AA6">
      <w:pPr>
        <w:rPr>
          <w:rFonts w:asciiTheme="minorHAnsi" w:hAnsiTheme="minorHAnsi" w:cstheme="minorHAnsi"/>
          <w:b/>
        </w:rPr>
      </w:pPr>
    </w:p>
    <w:p w14:paraId="3584A330" w14:textId="77777777" w:rsidR="00EA6AA6" w:rsidRDefault="00EA6AA6" w:rsidP="00EA6AA6">
      <w:pPr>
        <w:ind w:right="6"/>
        <w:jc w:val="center"/>
        <w:rPr>
          <w:rFonts w:asciiTheme="minorHAnsi" w:hAnsiTheme="minorHAnsi" w:cstheme="minorHAnsi"/>
        </w:rPr>
      </w:pPr>
      <w:r>
        <w:rPr>
          <w:rFonts w:asciiTheme="minorHAnsi" w:hAnsiTheme="minorHAnsi" w:cstheme="minorHAnsi"/>
          <w:b/>
          <w:bCs/>
        </w:rPr>
        <w:t>An exciting opportunity has arisen to work pro-actively with our families to develop strong relationships and provide personalised support</w:t>
      </w:r>
    </w:p>
    <w:p w14:paraId="3C75316B" w14:textId="77777777" w:rsidR="00EA6AA6" w:rsidRDefault="00EA6AA6" w:rsidP="00EA6AA6">
      <w:pPr>
        <w:rPr>
          <w:rFonts w:asciiTheme="minorHAnsi" w:hAnsiTheme="minorHAnsi" w:cstheme="minorHAnsi"/>
          <w:bCs/>
        </w:rPr>
      </w:pPr>
    </w:p>
    <w:p w14:paraId="76F5AC8F" w14:textId="1A77F7A3" w:rsidR="00EA6AA6" w:rsidRDefault="00EA6AA6" w:rsidP="00EA6AA6">
      <w:pPr>
        <w:rPr>
          <w:rFonts w:asciiTheme="minorHAnsi" w:hAnsiTheme="minorHAnsi" w:cstheme="minorHAnsi"/>
          <w:bCs/>
        </w:rPr>
      </w:pPr>
      <w:r>
        <w:rPr>
          <w:rFonts w:asciiTheme="minorHAnsi" w:hAnsiTheme="minorHAnsi" w:cstheme="minorHAnsi"/>
          <w:bCs/>
        </w:rPr>
        <w:t xml:space="preserve">Pond Meadow Academy Trust is a specialist day school providing high quality education for approximately 150 young people from </w:t>
      </w:r>
      <w:r w:rsidR="00913757">
        <w:rPr>
          <w:rFonts w:asciiTheme="minorHAnsi" w:hAnsiTheme="minorHAnsi" w:cstheme="minorHAnsi"/>
          <w:bCs/>
        </w:rPr>
        <w:t>3</w:t>
      </w:r>
      <w:r>
        <w:rPr>
          <w:rFonts w:asciiTheme="minorHAnsi" w:hAnsiTheme="minorHAnsi" w:cstheme="minorHAnsi"/>
          <w:bCs/>
        </w:rPr>
        <w:t xml:space="preserve">-19 years of age.  Based in Guildford, Surrey, the school meets the needs of pupils with Autistic Spectrum Disorders, Severe Learning Disabilities and Complex and Profound Learning Disabilities (including complex medical needs).  </w:t>
      </w:r>
    </w:p>
    <w:p w14:paraId="49E9F038" w14:textId="77777777" w:rsidR="00EA6AA6" w:rsidRDefault="00EA6AA6" w:rsidP="00EA6AA6">
      <w:pPr>
        <w:rPr>
          <w:rFonts w:asciiTheme="minorHAnsi" w:hAnsiTheme="minorHAnsi" w:cstheme="minorHAnsi"/>
          <w:bCs/>
        </w:rPr>
      </w:pPr>
    </w:p>
    <w:p w14:paraId="2EB1815E" w14:textId="77777777" w:rsidR="00EA6AA6" w:rsidRDefault="00EA6AA6" w:rsidP="00EA6AA6">
      <w:r>
        <w:rPr>
          <w:rFonts w:asciiTheme="minorHAnsi" w:hAnsiTheme="minorHAnsi" w:cstheme="minorHAnsi"/>
          <w:bCs/>
        </w:rPr>
        <w:t>The school converted to a Special Academy on 1</w:t>
      </w:r>
      <w:r>
        <w:rPr>
          <w:rFonts w:asciiTheme="minorHAnsi" w:hAnsiTheme="minorHAnsi" w:cstheme="minorHAnsi"/>
          <w:bCs/>
          <w:vertAlign w:val="superscript"/>
        </w:rPr>
        <w:t>st</w:t>
      </w:r>
      <w:r>
        <w:rPr>
          <w:rFonts w:asciiTheme="minorHAnsi" w:hAnsiTheme="minorHAnsi" w:cstheme="minorHAnsi"/>
          <w:bCs/>
        </w:rPr>
        <w:t xml:space="preserve"> November 2014 and has been judged ‘Outstanding’ by Ofsted in our last four inspections.  Our person-centred educational approach supports every young person to lead a fulfilling, happy and rewarding life.</w:t>
      </w:r>
    </w:p>
    <w:p w14:paraId="6ABCB1A3" w14:textId="77777777" w:rsidR="00EA6AA6" w:rsidRDefault="00EA6AA6" w:rsidP="00EA6AA6">
      <w:pPr>
        <w:rPr>
          <w:rFonts w:asciiTheme="minorHAnsi" w:hAnsiTheme="minorHAnsi" w:cstheme="minorHAnsi"/>
          <w:bCs/>
        </w:rPr>
      </w:pPr>
    </w:p>
    <w:p w14:paraId="63F7A6C9" w14:textId="77777777" w:rsidR="00EA6AA6" w:rsidRDefault="00EA6AA6" w:rsidP="00EA6AA6">
      <w:pPr>
        <w:rPr>
          <w:rFonts w:asciiTheme="minorHAnsi" w:hAnsiTheme="minorHAnsi" w:cstheme="minorHAnsi"/>
          <w:bCs/>
        </w:rPr>
      </w:pPr>
      <w:r>
        <w:rPr>
          <w:rFonts w:asciiTheme="minorHAnsi" w:hAnsiTheme="minorHAnsi" w:cstheme="minorHAnsi"/>
          <w:bCs/>
        </w:rPr>
        <w:t xml:space="preserve">An exciting career opportunity has arisen for a Home School Link Co-ordinator to join and play an important part in the development of our outstanding Academy.  We wish to appoint a dynamic and highly motivated individual who is committed to the safeguarding of all children, developing and maintaining positive relationships between home and school and supporting families and pupils on a wide range of issues.  </w:t>
      </w:r>
    </w:p>
    <w:p w14:paraId="2EC64E6D" w14:textId="77777777" w:rsidR="00EA6AA6" w:rsidRDefault="00EA6AA6" w:rsidP="00EA6AA6">
      <w:pPr>
        <w:rPr>
          <w:rFonts w:asciiTheme="minorHAnsi" w:hAnsiTheme="minorHAnsi" w:cstheme="minorHAnsi"/>
          <w:bCs/>
        </w:rPr>
      </w:pPr>
    </w:p>
    <w:p w14:paraId="08BB8A89" w14:textId="77777777" w:rsidR="00EA6AA6" w:rsidRDefault="00EA6AA6" w:rsidP="00EA6AA6">
      <w:pPr>
        <w:rPr>
          <w:rFonts w:asciiTheme="minorHAnsi" w:hAnsiTheme="minorHAnsi" w:cstheme="minorHAnsi"/>
          <w:bCs/>
        </w:rPr>
      </w:pPr>
      <w:r>
        <w:rPr>
          <w:rFonts w:asciiTheme="minorHAnsi" w:hAnsiTheme="minorHAnsi" w:cstheme="minorHAnsi"/>
          <w:bCs/>
        </w:rPr>
        <w:t xml:space="preserve">This role </w:t>
      </w:r>
      <w:proofErr w:type="gramStart"/>
      <w:r>
        <w:rPr>
          <w:rFonts w:asciiTheme="minorHAnsi" w:hAnsiTheme="minorHAnsi" w:cstheme="minorHAnsi"/>
          <w:bCs/>
        </w:rPr>
        <w:t>is considered to be</w:t>
      </w:r>
      <w:proofErr w:type="gramEnd"/>
      <w:r>
        <w:rPr>
          <w:rFonts w:asciiTheme="minorHAnsi" w:hAnsiTheme="minorHAnsi" w:cstheme="minorHAnsi"/>
          <w:bCs/>
        </w:rPr>
        <w:t xml:space="preserve"> ‘regulated’ and as part of our rigorous approach to safeguarding children, candidates will be subject to enhanced DBS approval and will participate in regular safeguarding training and updates</w:t>
      </w:r>
    </w:p>
    <w:p w14:paraId="1DBE6291" w14:textId="77777777" w:rsidR="00EA6AA6" w:rsidRDefault="00EA6AA6" w:rsidP="00EA6AA6">
      <w:pPr>
        <w:rPr>
          <w:rFonts w:asciiTheme="minorHAnsi" w:hAnsiTheme="minorHAnsi" w:cstheme="minorHAnsi"/>
          <w:bCs/>
        </w:rPr>
      </w:pPr>
    </w:p>
    <w:p w14:paraId="2BD82261" w14:textId="77777777" w:rsidR="00EA6AA6" w:rsidRPr="00913757" w:rsidRDefault="00EA6AA6" w:rsidP="00EA6AA6">
      <w:pPr>
        <w:rPr>
          <w:rFonts w:asciiTheme="minorHAnsi" w:hAnsiTheme="minorHAnsi" w:cstheme="minorHAnsi"/>
          <w:bCs/>
        </w:rPr>
      </w:pPr>
      <w:r>
        <w:rPr>
          <w:rFonts w:asciiTheme="minorHAnsi" w:hAnsiTheme="minorHAnsi" w:cstheme="minorHAnsi"/>
          <w:bCs/>
        </w:rPr>
        <w:t xml:space="preserve">We are looking for someone who is committed to enabling learners to achieve our aspirations and best prepare them for life beyond </w:t>
      </w:r>
      <w:r w:rsidRPr="00913757">
        <w:rPr>
          <w:rFonts w:asciiTheme="minorHAnsi" w:hAnsiTheme="minorHAnsi" w:cstheme="minorHAnsi"/>
          <w:bCs/>
        </w:rPr>
        <w:t>school who can:</w:t>
      </w:r>
    </w:p>
    <w:p w14:paraId="1DABA494" w14:textId="77777777" w:rsidR="00EA6AA6" w:rsidRPr="00913757" w:rsidRDefault="00EA6AA6" w:rsidP="00EA6AA6">
      <w:pPr>
        <w:pStyle w:val="ListParagraph"/>
        <w:numPr>
          <w:ilvl w:val="0"/>
          <w:numId w:val="5"/>
        </w:numPr>
        <w:spacing w:line="276" w:lineRule="auto"/>
        <w:rPr>
          <w:rFonts w:asciiTheme="minorHAnsi" w:hAnsiTheme="minorHAnsi" w:cstheme="minorHAnsi"/>
          <w:bCs/>
          <w:sz w:val="22"/>
          <w:szCs w:val="22"/>
        </w:rPr>
      </w:pPr>
      <w:r w:rsidRPr="00913757">
        <w:rPr>
          <w:rFonts w:asciiTheme="minorHAnsi" w:hAnsiTheme="minorHAnsi" w:cstheme="minorHAnsi"/>
          <w:bCs/>
          <w:sz w:val="22"/>
          <w:szCs w:val="22"/>
        </w:rPr>
        <w:t>Support parents/carers, families and pupils on a wide range of issues</w:t>
      </w:r>
    </w:p>
    <w:p w14:paraId="5CD5843A" w14:textId="77777777" w:rsidR="00EA6AA6" w:rsidRDefault="00EA6AA6" w:rsidP="00EA6AA6">
      <w:pPr>
        <w:numPr>
          <w:ilvl w:val="0"/>
          <w:numId w:val="6"/>
        </w:numPr>
        <w:spacing w:line="240" w:lineRule="auto"/>
        <w:rPr>
          <w:rFonts w:asciiTheme="minorHAnsi" w:hAnsiTheme="minorHAnsi" w:cstheme="minorHAnsi"/>
        </w:rPr>
      </w:pPr>
      <w:r>
        <w:rPr>
          <w:rFonts w:asciiTheme="minorHAnsi" w:hAnsiTheme="minorHAnsi" w:cstheme="minorHAnsi"/>
        </w:rPr>
        <w:t>Be part of the school’s Child Support Team, working directly with the DSL</w:t>
      </w:r>
    </w:p>
    <w:p w14:paraId="063E8355" w14:textId="77777777" w:rsidR="00EA6AA6" w:rsidRDefault="00EA6AA6" w:rsidP="00EA6AA6">
      <w:pPr>
        <w:numPr>
          <w:ilvl w:val="0"/>
          <w:numId w:val="6"/>
        </w:numPr>
        <w:spacing w:line="240" w:lineRule="auto"/>
        <w:rPr>
          <w:rFonts w:asciiTheme="minorHAnsi" w:hAnsiTheme="minorHAnsi" w:cstheme="minorHAnsi"/>
        </w:rPr>
      </w:pPr>
      <w:r>
        <w:rPr>
          <w:rFonts w:asciiTheme="minorHAnsi" w:hAnsiTheme="minorHAnsi" w:cstheme="minorHAnsi"/>
        </w:rPr>
        <w:t xml:space="preserve">Support the Attendance </w:t>
      </w:r>
      <w:proofErr w:type="gramStart"/>
      <w:r>
        <w:rPr>
          <w:rFonts w:asciiTheme="minorHAnsi" w:hAnsiTheme="minorHAnsi" w:cstheme="minorHAnsi"/>
        </w:rPr>
        <w:t>Lead</w:t>
      </w:r>
      <w:proofErr w:type="gramEnd"/>
      <w:r>
        <w:rPr>
          <w:rFonts w:asciiTheme="minorHAnsi" w:hAnsiTheme="minorHAnsi" w:cstheme="minorHAnsi"/>
        </w:rPr>
        <w:t xml:space="preserve"> to promote high levels of punctuality and attendance</w:t>
      </w:r>
    </w:p>
    <w:p w14:paraId="3F08BFED" w14:textId="77777777" w:rsidR="00EA6AA6" w:rsidRDefault="00EA6AA6" w:rsidP="00EA6AA6">
      <w:pPr>
        <w:spacing w:line="240" w:lineRule="auto"/>
        <w:rPr>
          <w:rFonts w:asciiTheme="minorHAnsi" w:hAnsiTheme="minorHAnsi" w:cstheme="minorHAnsi"/>
        </w:rPr>
      </w:pPr>
    </w:p>
    <w:p w14:paraId="7C8D7CD5" w14:textId="77777777" w:rsidR="00EA6AA6" w:rsidRPr="00EA6AA6" w:rsidRDefault="00EA6AA6" w:rsidP="00EA6AA6">
      <w:pPr>
        <w:numPr>
          <w:ilvl w:val="0"/>
          <w:numId w:val="7"/>
        </w:numPr>
        <w:spacing w:line="240" w:lineRule="auto"/>
        <w:rPr>
          <w:rFonts w:asciiTheme="minorHAnsi" w:hAnsiTheme="minorHAnsi" w:cstheme="minorHAnsi"/>
          <w:b/>
        </w:rPr>
      </w:pPr>
      <w:r w:rsidRPr="00EA6AA6">
        <w:rPr>
          <w:rFonts w:asciiTheme="minorHAnsi" w:hAnsiTheme="minorHAnsi" w:cstheme="minorHAnsi"/>
        </w:rPr>
        <w:lastRenderedPageBreak/>
        <w:t>Gain the Parent Partnership Award</w:t>
      </w:r>
    </w:p>
    <w:p w14:paraId="5AFB037E" w14:textId="77777777" w:rsidR="00EA6AA6" w:rsidRPr="00EA6AA6" w:rsidRDefault="00EA6AA6" w:rsidP="00EA6AA6">
      <w:pPr>
        <w:numPr>
          <w:ilvl w:val="0"/>
          <w:numId w:val="7"/>
        </w:numPr>
        <w:spacing w:line="240" w:lineRule="auto"/>
        <w:rPr>
          <w:rFonts w:asciiTheme="minorHAnsi" w:hAnsiTheme="minorHAnsi" w:cstheme="minorHAnsi"/>
          <w:b/>
        </w:rPr>
      </w:pPr>
      <w:r w:rsidRPr="00EA6AA6">
        <w:rPr>
          <w:rFonts w:asciiTheme="minorHAnsi" w:hAnsiTheme="minorHAnsi" w:cstheme="minorHAnsi"/>
          <w:bCs/>
        </w:rPr>
        <w:t>Lead/co-ordinate parent workshops on topics of interest</w:t>
      </w:r>
    </w:p>
    <w:p w14:paraId="6AC1EC63" w14:textId="77777777" w:rsidR="00EA6AA6" w:rsidRPr="00EA6AA6" w:rsidRDefault="00EA6AA6" w:rsidP="00EA6AA6">
      <w:pPr>
        <w:numPr>
          <w:ilvl w:val="0"/>
          <w:numId w:val="7"/>
        </w:numPr>
        <w:spacing w:line="240" w:lineRule="auto"/>
        <w:rPr>
          <w:rFonts w:asciiTheme="minorHAnsi" w:hAnsiTheme="minorHAnsi" w:cstheme="minorHAnsi"/>
          <w:b/>
        </w:rPr>
      </w:pPr>
      <w:r w:rsidRPr="00EA6AA6">
        <w:rPr>
          <w:rFonts w:asciiTheme="minorHAnsi" w:hAnsiTheme="minorHAnsi" w:cstheme="minorHAnsi"/>
          <w:bCs/>
        </w:rPr>
        <w:t xml:space="preserve">Be a team player with strong communication and interpersonal skills </w:t>
      </w:r>
    </w:p>
    <w:p w14:paraId="2C967638" w14:textId="77777777" w:rsidR="00EA6AA6" w:rsidRPr="00EA6AA6" w:rsidRDefault="00EA6AA6" w:rsidP="00EA6AA6">
      <w:pPr>
        <w:rPr>
          <w:rFonts w:asciiTheme="minorHAnsi" w:hAnsiTheme="minorHAnsi" w:cstheme="minorHAnsi"/>
          <w:bCs/>
        </w:rPr>
      </w:pPr>
    </w:p>
    <w:p w14:paraId="23421D89" w14:textId="77777777" w:rsidR="00EA6AA6" w:rsidRPr="00EA6AA6" w:rsidRDefault="00EA6AA6" w:rsidP="00EA6AA6">
      <w:pPr>
        <w:rPr>
          <w:rFonts w:asciiTheme="minorHAnsi" w:hAnsiTheme="minorHAnsi" w:cstheme="minorHAnsi"/>
          <w:bCs/>
        </w:rPr>
      </w:pPr>
      <w:r w:rsidRPr="00EA6AA6">
        <w:rPr>
          <w:rFonts w:asciiTheme="minorHAnsi" w:hAnsiTheme="minorHAnsi" w:cstheme="minorHAnsi"/>
          <w:bCs/>
        </w:rPr>
        <w:t>Pond Meadow is a welcoming and truly unique school where the values of Learning, Independence, Respect and Equality sit at the heart of everything we do.  If you are committed to high quality education for all then we would love to hear from you.</w:t>
      </w:r>
    </w:p>
    <w:p w14:paraId="3A73C66B" w14:textId="77777777" w:rsidR="00EA6AA6" w:rsidRPr="00EA6AA6" w:rsidRDefault="00EA6AA6" w:rsidP="00EA6AA6">
      <w:pPr>
        <w:rPr>
          <w:rFonts w:asciiTheme="minorHAnsi" w:hAnsiTheme="minorHAnsi" w:cstheme="minorHAnsi"/>
          <w:bCs/>
        </w:rPr>
      </w:pPr>
    </w:p>
    <w:p w14:paraId="068FD2D0" w14:textId="2DDD23AD" w:rsidR="00EA6AA6" w:rsidRPr="00EA6AA6" w:rsidRDefault="00EA6AA6" w:rsidP="00EA6AA6">
      <w:pPr>
        <w:rPr>
          <w:rFonts w:asciiTheme="minorHAnsi" w:hAnsiTheme="minorHAnsi" w:cstheme="minorHAnsi"/>
          <w:bCs/>
        </w:rPr>
      </w:pPr>
      <w:r w:rsidRPr="00EA6AA6">
        <w:rPr>
          <w:rFonts w:asciiTheme="minorHAnsi" w:hAnsiTheme="minorHAnsi" w:cstheme="minorHAnsi"/>
          <w:bCs/>
        </w:rPr>
        <w:t xml:space="preserve">We offer excellent training and support </w:t>
      </w:r>
      <w:r w:rsidR="00913757">
        <w:rPr>
          <w:rFonts w:asciiTheme="minorHAnsi" w:hAnsiTheme="minorHAnsi" w:cstheme="minorHAnsi"/>
          <w:bCs/>
        </w:rPr>
        <w:t>a</w:t>
      </w:r>
      <w:r w:rsidRPr="00EA6AA6">
        <w:rPr>
          <w:rFonts w:asciiTheme="minorHAnsi" w:hAnsiTheme="minorHAnsi" w:cstheme="minorHAnsi"/>
          <w:bCs/>
        </w:rPr>
        <w:t>long with the Surrey Pension scheme and other well-being benefits.</w:t>
      </w:r>
    </w:p>
    <w:p w14:paraId="5697242B" w14:textId="77777777" w:rsidR="00EA6AA6" w:rsidRPr="00EA6AA6" w:rsidRDefault="00EA6AA6" w:rsidP="00EA6AA6">
      <w:pPr>
        <w:jc w:val="center"/>
        <w:rPr>
          <w:bCs/>
        </w:rPr>
      </w:pPr>
    </w:p>
    <w:p w14:paraId="7F535EB5" w14:textId="77777777" w:rsidR="00EA6AA6" w:rsidRPr="00EA6AA6" w:rsidRDefault="00EA6AA6" w:rsidP="00EA6AA6">
      <w:pPr>
        <w:spacing w:line="234" w:lineRule="auto"/>
        <w:ind w:right="6"/>
        <w:rPr>
          <w:rFonts w:asciiTheme="minorHAnsi" w:hAnsiTheme="minorHAnsi" w:cstheme="minorHAnsi"/>
        </w:rPr>
      </w:pPr>
      <w:r w:rsidRPr="00EA6AA6">
        <w:rPr>
          <w:rFonts w:asciiTheme="minorHAnsi" w:hAnsiTheme="minorHAnsi" w:cstheme="minorHAnsi"/>
        </w:rPr>
        <w:t xml:space="preserve">If you would like to discuss aspects of the role please contact Emily Hayward, Headteacher, on 01483 532239 or via email </w:t>
      </w:r>
      <w:hyperlink r:id="rId7" w:history="1">
        <w:r w:rsidRPr="00EA6AA6">
          <w:rPr>
            <w:rFonts w:asciiTheme="minorHAnsi" w:hAnsiTheme="minorHAnsi" w:cstheme="minorHAnsi"/>
            <w:color w:val="800000"/>
            <w:u w:val="single"/>
          </w:rPr>
          <w:t>ehayward@pond-meadow.surrey.sch.uk</w:t>
        </w:r>
      </w:hyperlink>
    </w:p>
    <w:p w14:paraId="3C6544D5" w14:textId="77777777" w:rsidR="00EA6AA6" w:rsidRPr="00EA6AA6" w:rsidRDefault="00EA6AA6" w:rsidP="00EA6AA6">
      <w:pPr>
        <w:spacing w:line="200" w:lineRule="exact"/>
        <w:rPr>
          <w:rFonts w:asciiTheme="minorHAnsi" w:hAnsiTheme="minorHAnsi" w:cstheme="minorHAnsi"/>
          <w:b/>
          <w:bCs/>
        </w:rPr>
      </w:pPr>
    </w:p>
    <w:p w14:paraId="140E7B9E" w14:textId="07938643" w:rsidR="00EA6AA6" w:rsidRPr="00EA6AA6" w:rsidRDefault="00EA6AA6" w:rsidP="00EA6AA6">
      <w:pPr>
        <w:spacing w:line="200" w:lineRule="exact"/>
        <w:rPr>
          <w:rFonts w:asciiTheme="minorHAnsi" w:hAnsiTheme="minorHAnsi" w:cstheme="minorHAnsi"/>
          <w:b/>
          <w:bCs/>
        </w:rPr>
      </w:pPr>
      <w:r w:rsidRPr="00EA6AA6">
        <w:rPr>
          <w:rFonts w:asciiTheme="minorHAnsi" w:hAnsiTheme="minorHAnsi" w:cstheme="minorHAnsi"/>
          <w:b/>
          <w:bCs/>
        </w:rPr>
        <w:t xml:space="preserve">Closing date: </w:t>
      </w:r>
      <w:r w:rsidR="00D97F5E">
        <w:rPr>
          <w:rFonts w:asciiTheme="minorHAnsi" w:hAnsiTheme="minorHAnsi" w:cstheme="minorHAnsi"/>
          <w:b/>
          <w:bCs/>
        </w:rPr>
        <w:t>24</w:t>
      </w:r>
      <w:r w:rsidR="00D97F5E" w:rsidRPr="00D97F5E">
        <w:rPr>
          <w:rFonts w:asciiTheme="minorHAnsi" w:hAnsiTheme="minorHAnsi" w:cstheme="minorHAnsi"/>
          <w:b/>
          <w:bCs/>
          <w:vertAlign w:val="superscript"/>
        </w:rPr>
        <w:t>th</w:t>
      </w:r>
      <w:r w:rsidR="00D97F5E">
        <w:rPr>
          <w:rFonts w:asciiTheme="minorHAnsi" w:hAnsiTheme="minorHAnsi" w:cstheme="minorHAnsi"/>
          <w:b/>
          <w:bCs/>
        </w:rPr>
        <w:t xml:space="preserve"> November 2025</w:t>
      </w:r>
    </w:p>
    <w:p w14:paraId="0AA926E1" w14:textId="48D48186" w:rsidR="00EA6AA6" w:rsidRPr="00EA6AA6" w:rsidRDefault="00EA6AA6" w:rsidP="00EA6AA6">
      <w:pPr>
        <w:spacing w:line="200" w:lineRule="exact"/>
        <w:rPr>
          <w:rFonts w:asciiTheme="minorHAnsi" w:hAnsiTheme="minorHAnsi" w:cstheme="minorHAnsi"/>
          <w:b/>
          <w:bCs/>
        </w:rPr>
      </w:pPr>
      <w:r w:rsidRPr="00EA6AA6">
        <w:rPr>
          <w:rFonts w:asciiTheme="minorHAnsi" w:hAnsiTheme="minorHAnsi" w:cstheme="minorHAnsi"/>
          <w:b/>
          <w:bCs/>
        </w:rPr>
        <w:t xml:space="preserve">Interviews: </w:t>
      </w:r>
      <w:r w:rsidR="00DF4427">
        <w:rPr>
          <w:rFonts w:asciiTheme="minorHAnsi" w:hAnsiTheme="minorHAnsi" w:cstheme="minorHAnsi"/>
          <w:b/>
          <w:bCs/>
        </w:rPr>
        <w:t>TBC</w:t>
      </w:r>
    </w:p>
    <w:p w14:paraId="16454E59" w14:textId="00AB07BC" w:rsidR="00EA6AA6" w:rsidRPr="00EA6AA6" w:rsidRDefault="00EA6AA6" w:rsidP="00EA6AA6">
      <w:pPr>
        <w:spacing w:line="200" w:lineRule="exact"/>
        <w:rPr>
          <w:rFonts w:asciiTheme="minorHAnsi" w:hAnsiTheme="minorHAnsi" w:cstheme="minorHAnsi"/>
          <w:b/>
          <w:bCs/>
        </w:rPr>
      </w:pPr>
      <w:r w:rsidRPr="00EA6AA6">
        <w:rPr>
          <w:rFonts w:asciiTheme="minorHAnsi" w:hAnsiTheme="minorHAnsi" w:cstheme="minorHAnsi"/>
          <w:b/>
          <w:bCs/>
        </w:rPr>
        <w:t xml:space="preserve">Start Date: </w:t>
      </w:r>
      <w:r w:rsidR="00D97F5E">
        <w:rPr>
          <w:rFonts w:asciiTheme="minorHAnsi" w:hAnsiTheme="minorHAnsi" w:cstheme="minorHAnsi"/>
          <w:b/>
          <w:bCs/>
        </w:rPr>
        <w:t>January 202</w:t>
      </w:r>
      <w:r w:rsidR="009F1AB4">
        <w:rPr>
          <w:rFonts w:asciiTheme="minorHAnsi" w:hAnsiTheme="minorHAnsi" w:cstheme="minorHAnsi"/>
          <w:b/>
          <w:bCs/>
        </w:rPr>
        <w:t>6</w:t>
      </w:r>
    </w:p>
    <w:p w14:paraId="7BDB602E" w14:textId="77777777" w:rsidR="00EA6AA6" w:rsidRPr="00EA6AA6" w:rsidRDefault="00EA6AA6" w:rsidP="00EA6AA6">
      <w:pPr>
        <w:ind w:right="60"/>
        <w:rPr>
          <w:lang w:val="en-US"/>
        </w:rPr>
      </w:pPr>
    </w:p>
    <w:p w14:paraId="1BD95B3A" w14:textId="77777777" w:rsidR="00EA6AA6" w:rsidRDefault="00EA6AA6" w:rsidP="00EA6AA6">
      <w:pPr>
        <w:spacing w:line="240" w:lineRule="auto"/>
        <w:rPr>
          <w:rFonts w:asciiTheme="minorHAnsi" w:hAnsiTheme="minorHAnsi" w:cstheme="minorHAnsi"/>
        </w:rPr>
      </w:pPr>
    </w:p>
    <w:p w14:paraId="3F103572" w14:textId="6BDF19C6" w:rsidR="0022679F" w:rsidRPr="00646C3C" w:rsidRDefault="0022679F" w:rsidP="00646C3C"/>
    <w:sectPr w:rsidR="0022679F" w:rsidRPr="00646C3C" w:rsidSect="00CF47FB">
      <w:headerReference w:type="even" r:id="rId8"/>
      <w:headerReference w:type="default" r:id="rId9"/>
      <w:footerReference w:type="even" r:id="rId10"/>
      <w:footerReference w:type="default" r:id="rId11"/>
      <w:headerReference w:type="first" r:id="rId12"/>
      <w:footerReference w:type="first" r:id="rId13"/>
      <w:pgSz w:w="11906" w:h="16838"/>
      <w:pgMar w:top="720" w:right="432" w:bottom="187" w:left="432" w:header="720" w:footer="2891"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0031CA" w14:textId="77777777" w:rsidR="001C330C" w:rsidRDefault="001C330C">
      <w:pPr>
        <w:spacing w:line="240" w:lineRule="auto"/>
      </w:pPr>
      <w:r>
        <w:separator/>
      </w:r>
    </w:p>
  </w:endnote>
  <w:endnote w:type="continuationSeparator" w:id="0">
    <w:p w14:paraId="1C22F314" w14:textId="77777777" w:rsidR="001C330C" w:rsidRDefault="001C33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E45F7" w14:textId="77777777" w:rsidR="00681457" w:rsidRDefault="006814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C193B" w14:textId="0AAE579B" w:rsidR="00E52CAC" w:rsidRDefault="00003DFF">
    <w:pPr>
      <w:rPr>
        <w:lang w:val="en-US"/>
      </w:rPr>
    </w:pPr>
    <w:r>
      <w:rPr>
        <w:b/>
        <w:bCs/>
        <w:noProof/>
        <w:sz w:val="36"/>
        <w:szCs w:val="36"/>
      </w:rPr>
      <w:drawing>
        <wp:anchor distT="0" distB="0" distL="114300" distR="114300" simplePos="0" relativeHeight="251667456" behindDoc="0" locked="0" layoutInCell="1" allowOverlap="1" wp14:anchorId="40CAB594" wp14:editId="5D639D63">
          <wp:simplePos x="0" y="0"/>
          <wp:positionH relativeFrom="margin">
            <wp:align>left</wp:align>
          </wp:positionH>
          <wp:positionV relativeFrom="paragraph">
            <wp:posOffset>164465</wp:posOffset>
          </wp:positionV>
          <wp:extent cx="582930" cy="589915"/>
          <wp:effectExtent l="0" t="0" r="7620" b="635"/>
          <wp:wrapNone/>
          <wp:docPr id="1" name="Picture 1" descr="http://www.guildfordgrove.surrey.sch.uk/homedir/images/WestGuildfordConfederation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uildfordgrove.surrey.sch.uk/homedir/images/WestGuildfordConfederationlogo.GIF"/>
                  <pic:cNvPicPr>
                    <a:picLocks noChangeAspect="1" noChangeArrowheads="1"/>
                  </pic:cNvPicPr>
                </pic:nvPicPr>
                <pic:blipFill>
                  <a:blip r:embed="rId1"/>
                  <a:srcRect/>
                  <a:stretch>
                    <a:fillRect/>
                  </a:stretch>
                </pic:blipFill>
                <pic:spPr bwMode="auto">
                  <a:xfrm>
                    <a:off x="0" y="0"/>
                    <a:ext cx="582930" cy="5899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b/>
        <w:bCs/>
        <w:noProof/>
        <w:sz w:val="36"/>
        <w:szCs w:val="36"/>
      </w:rPr>
      <mc:AlternateContent>
        <mc:Choice Requires="wpg">
          <w:drawing>
            <wp:anchor distT="0" distB="0" distL="114300" distR="114300" simplePos="0" relativeHeight="251670528" behindDoc="1" locked="0" layoutInCell="1" allowOverlap="1" wp14:anchorId="3C93AD56" wp14:editId="42BA6C30">
              <wp:simplePos x="0" y="0"/>
              <wp:positionH relativeFrom="page">
                <wp:posOffset>6861737</wp:posOffset>
              </wp:positionH>
              <wp:positionV relativeFrom="page">
                <wp:posOffset>7303135</wp:posOffset>
              </wp:positionV>
              <wp:extent cx="1440815" cy="2637155"/>
              <wp:effectExtent l="0" t="7620" r="0" b="0"/>
              <wp:wrapNone/>
              <wp:docPr id="11694275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440815" cy="2637155"/>
                        <a:chOff x="0" y="0"/>
                        <a:chExt cx="11904" cy="16743"/>
                      </a:xfrm>
                    </wpg:grpSpPr>
                    <pic:pic xmlns:pic="http://schemas.openxmlformats.org/drawingml/2006/picture">
                      <pic:nvPicPr>
                        <pic:cNvPr id="381226094"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04" cy="16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3022589"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3340" y="1209"/>
                          <a:ext cx="4992" cy="5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D9B292" id="Group 2" o:spid="_x0000_s1026" style="position:absolute;margin-left:540.3pt;margin-top:575.05pt;width:113.45pt;height:207.65pt;rotation:-90;z-index:-251645952;mso-position-horizontal-relative:page;mso-position-vertical-relative:page" coordsize="11904,167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r2n3TVimU+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GU+mU+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Ibb7tTUyn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yn0yn0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BB9ypKKKBsfRRRQ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Ibb7tTUyn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KfTKACiobb7hqagbH0UUUC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xvEn/IAvv8Ar3NT6P8A&#10;8g+z/wCvcf0qPxR/yArv/dq1Y/8AHla/QUAXKKKKACiiigAooooAKKKKACiiigAooooAKKKKACii&#10;igAooooAKKKKACiiigAooooAKKKKACmU+qN/ZQahF9mubUXNuR0bkUAXq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x/FH/ICu/pV2w/48rf6CqPin/kA3n0q9Yf8AHlb/AEFAFu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w/Gf/IvXf0rTs/8Aj0X6VmeM/wDkXbr6VrW33aAJq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ZT6KKACiiigAooooAKKKKACiiigAooooAKKKKACi&#10;iigAooooAKKKKACiiigAooooAKKKKACiiigAooooAKKKKACiiigAooooAKKKKACiiigAooooAKKK&#10;KACiiigDB8af8i7d1t1ieNP+Rdu63q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mUAPooooA53xp/yAW/Cuir&#10;mvGf/IEP/XwP610t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cz4z/wCQGf8Ar5H9a6auY8a/8eVn&#10;/wBfI/rXT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ynj/8A48LL/r5H9a6uuT+IH/IPs/8Ar5H9&#10;a6y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OR+IP/Htpn/X0K66uS8f9NI/6+h/Kut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kfiB/zCP+voV11cp42+9o/wD1911d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cp40/wCQl4d/6/P6V1dcr40/5CXh7/r8/pXV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y3if/kI+HP+vuuprlPFf/Ie8Of9fVdX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KeK/wDkPeHP&#10;+vqurrkvFH/If0eut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kfEf8AyMPh7/errq5DXv8AkbfD&#10;30Ndf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Ha9/yNvh36Guxri/EH/I8+H/oa7S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OI1b/kffD3/Xs3867euM1f/kftI/69j/M12d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cde/8AI+6R/wBeprsa4q//AOSk6V/16N/Wu1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i7z/kp1p/16mu0ri7z/kp1p/16mu0oAKKKKACiiigAooooAKKy9Kvxq+mW91bK2D0+0j5&#10;q1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jJP+Sl23/Xma7OuJ/5qd/3C/8A2au2oAKKKKACiiigAooooAKKKKACiiigAooo&#10;oAKKKKACiiigAooooAKKKKACiiigAooooAKKKKACiiigAooooAKKord77ye3+zk4Gd3rV6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jLD/AJKTqv8A16L/AErs64qw/wCSlar/ANei/wBK7W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OKsP8AkpOq/wDXov8ASu1rjNI/5H7V/wDr2H8xXZ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xGk/8j74h/wCvZf5129cX4f8A+R58QfQV2l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cb4a/5HDxH9RXZVxvhr/kcPEf1Fdl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F+Gf+Rw8&#10;R/UV2lcT4a/5G7xT/vD+Vdt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H+C/+Q/4l/6+q7CuP8F/&#10;8h/xL/19V2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b4J/5D/iX/r6rsq47wV/yEfEf/X3XY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xfw+/5CHiL/r8rtK4z4f/APIQ8Rf9fn9DXZ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xPw+/1viL/sJt/Su2riPAXTWv+wm39K7e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OH+Gv/Hlq/8A2EX/AKV3FcP8Nf8Ajy1f/sIv/Su4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ifhp/yDr7/sK3X867auK+Gn/Iu3n/X5c/8AoVd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E/DT/kX7v8A6/Ln/wBCrtq4b4Z/8gA/9fdz/wChV3N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cN8Mf+RUf/r6uP/QjXc1wnwm/5FS2/wCvq4/9CNd3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GfCX/kTLSuzrjPhF/yIlh9DXZ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xXwj/AOSf6T/u12tc&#10;V8I/+Sf6T/u12t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Z8I/+RA0n/drs64z4S/8AJPtE/wCv&#10;YV2d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cZ8Jf+SfaJ/17CuzrjvhP/yTzw5/16D+ddj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MooooA5P4Xf8iB4c/69BXX1yPwu/5EHw7/ANegrrq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lFFFAHKfC7/kQfDn/XoK66uS+F/wDyIPh3/r0Fdb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MooooA5f4Yf8iD4e/69BXV1y3w4/wCRF0D/AK9R/Kup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yiiigDJ8Lf8gDS/wDr&#10;3H9K2aytF/5ANp/17j+Vat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yiiigCho3/IPs/+vcf0rSqlYf8A&#10;Hja/QVd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hooooAm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IaKKKAJq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Ifsy1NRRQAUUUUAFFFFABRRRQAUUUUAFFFFABRRRQAUUUUAFFFFABRRRQAUUUU&#10;AFFFFABRRRQAUUUUAFFFFABRRRQAUUUUAFFFFABRRRQBDRRRQBN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Q0UUVAE1FFFW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Q0UUVBZNRRRVk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TKfRQBUoqWioAmoooqw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Gimf8AL7+FFQBZoooqw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GiiioAmoooqw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r/y+/hRUlFQBNRRRV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ENFFFQBNRRRV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ENFFFQBNRRRV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ENFPoqAH0UUVY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yimUVAE1FFFW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MooooAf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MooooAf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MooooAf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MooooAf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MooooAf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11904;height:16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">
                <v:imagedata r:id="rId4" o:title=""/>
              </v:shape>
              <v:shape id="Picture 6" o:spid="_x0000_s1028" type="#_x0000_t75" style="position:absolute;left:3340;top:1209;width:4992;height:5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">
                <v:imagedata r:id="rId5" o:title=""/>
              </v:shape>
              <w10:wrap anchorx="page" anchory="page"/>
            </v:group>
          </w:pict>
        </mc:Fallback>
      </mc:AlternateContent>
    </w:r>
  </w:p>
  <w:p w14:paraId="7140A0F5" w14:textId="22FFEEC2" w:rsidR="00E52CAC" w:rsidRDefault="00003DFF">
    <w:pPr>
      <w:ind w:right="-30"/>
      <w:rPr>
        <w:lang w:val="en-US"/>
      </w:rPr>
    </w:pPr>
    <w:r>
      <w:rPr>
        <w:noProof/>
      </w:rPr>
      <w:drawing>
        <wp:anchor distT="0" distB="0" distL="114300" distR="114300" simplePos="0" relativeHeight="251659264" behindDoc="0" locked="0" layoutInCell="1" allowOverlap="1" wp14:anchorId="3E8BB12E" wp14:editId="6A9A505E">
          <wp:simplePos x="0" y="0"/>
          <wp:positionH relativeFrom="column">
            <wp:posOffset>800100</wp:posOffset>
          </wp:positionH>
          <wp:positionV relativeFrom="paragraph">
            <wp:posOffset>8890</wp:posOffset>
          </wp:positionV>
          <wp:extent cx="480060" cy="480060"/>
          <wp:effectExtent l="0" t="0" r="0" b="0"/>
          <wp:wrapThrough wrapText="bothSides">
            <wp:wrapPolygon edited="0">
              <wp:start x="0" y="0"/>
              <wp:lineTo x="0" y="20571"/>
              <wp:lineTo x="20571" y="20571"/>
              <wp:lineTo x="20571" y="0"/>
              <wp:lineTo x="0" y="0"/>
            </wp:wrapPolygon>
          </wp:wrapThrough>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0060" cy="4800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F34BDE8" wp14:editId="06361FC0">
          <wp:simplePos x="0" y="0"/>
          <wp:positionH relativeFrom="margin">
            <wp:posOffset>1485900</wp:posOffset>
          </wp:positionH>
          <wp:positionV relativeFrom="paragraph">
            <wp:posOffset>8890</wp:posOffset>
          </wp:positionV>
          <wp:extent cx="830580" cy="518160"/>
          <wp:effectExtent l="0" t="0" r="7620" b="0"/>
          <wp:wrapNone/>
          <wp:docPr id="5" name="Picture 5"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0580" cy="5181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0" locked="0" layoutInCell="1" allowOverlap="1" wp14:anchorId="6FE11537" wp14:editId="6BE73630">
          <wp:simplePos x="0" y="0"/>
          <wp:positionH relativeFrom="column">
            <wp:posOffset>2491740</wp:posOffset>
          </wp:positionH>
          <wp:positionV relativeFrom="paragraph">
            <wp:posOffset>16510</wp:posOffset>
          </wp:positionV>
          <wp:extent cx="807720" cy="486410"/>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7720" cy="486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649AA469" wp14:editId="2FDB4348">
          <wp:simplePos x="0" y="0"/>
          <wp:positionH relativeFrom="column">
            <wp:posOffset>3444240</wp:posOffset>
          </wp:positionH>
          <wp:positionV relativeFrom="paragraph">
            <wp:posOffset>10795</wp:posOffset>
          </wp:positionV>
          <wp:extent cx="1098346" cy="557530"/>
          <wp:effectExtent l="0" t="0" r="6985" b="0"/>
          <wp:wrapNone/>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8346" cy="557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6F43A301" wp14:editId="0B22366C">
          <wp:simplePos x="0" y="0"/>
          <wp:positionH relativeFrom="column">
            <wp:posOffset>4724400</wp:posOffset>
          </wp:positionH>
          <wp:positionV relativeFrom="paragraph">
            <wp:posOffset>90906</wp:posOffset>
          </wp:positionV>
          <wp:extent cx="1147072" cy="441960"/>
          <wp:effectExtent l="0" t="0" r="0" b="0"/>
          <wp:wrapNone/>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7072"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4E9E">
      <w:rPr>
        <w:lang w:val="en-US"/>
      </w:rPr>
      <w:t xml:space="preserve">       </w:t>
    </w:r>
  </w:p>
  <w:p w14:paraId="1E2104F1" w14:textId="5F99A872" w:rsidR="00F81356" w:rsidRDefault="00F81356">
    <w:pPr>
      <w:ind w:right="-30"/>
      <w:rPr>
        <w:lang w:val="en-US"/>
      </w:rPr>
    </w:pPr>
  </w:p>
  <w:p w14:paraId="1BB3171D" w14:textId="24E00232" w:rsidR="00CF47FB" w:rsidRDefault="00CF47FB">
    <w:pPr>
      <w:ind w:right="-30"/>
      <w:rPr>
        <w:lang w:val="en-US"/>
      </w:rPr>
    </w:pPr>
    <w:r w:rsidRPr="00F81356">
      <w:rPr>
        <w:noProof/>
        <w:lang w:val="en-US"/>
      </w:rPr>
      <mc:AlternateContent>
        <mc:Choice Requires="wps">
          <w:drawing>
            <wp:anchor distT="45720" distB="45720" distL="114300" distR="114300" simplePos="0" relativeHeight="251669504" behindDoc="0" locked="0" layoutInCell="1" allowOverlap="1" wp14:anchorId="6770AD76" wp14:editId="7FB976BB">
              <wp:simplePos x="0" y="0"/>
              <wp:positionH relativeFrom="page">
                <wp:align>left</wp:align>
              </wp:positionH>
              <wp:positionV relativeFrom="paragraph">
                <wp:posOffset>480060</wp:posOffset>
              </wp:positionV>
              <wp:extent cx="7543800" cy="1013460"/>
              <wp:effectExtent l="0" t="0" r="1905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1013460"/>
                      </a:xfrm>
                      <a:prstGeom prst="rect">
                        <a:avLst/>
                      </a:prstGeom>
                      <a:solidFill>
                        <a:srgbClr val="FFFFFF"/>
                      </a:solidFill>
                      <a:ln w="9525">
                        <a:solidFill>
                          <a:srgbClr val="000000"/>
                        </a:solidFill>
                        <a:miter lim="800000"/>
                        <a:headEnd/>
                        <a:tailEnd/>
                      </a:ln>
                    </wps:spPr>
                    <wps:txbx>
                      <w:txbxContent>
                        <w:p w14:paraId="7B955FFF" w14:textId="0F7F0E5C" w:rsidR="00F81356" w:rsidRPr="00681457" w:rsidRDefault="00F81356" w:rsidP="0022679F">
                          <w:pPr>
                            <w:shd w:val="clear" w:color="auto" w:fill="7F7F7F" w:themeFill="text1" w:themeFillTint="80"/>
                            <w:spacing w:line="240" w:lineRule="auto"/>
                            <w:jc w:val="center"/>
                            <w:rPr>
                              <w:rFonts w:asciiTheme="majorHAnsi" w:hAnsiTheme="majorHAnsi" w:cstheme="majorHAnsi"/>
                              <w:sz w:val="20"/>
                              <w:szCs w:val="20"/>
                            </w:rPr>
                          </w:pPr>
                          <w:bookmarkStart w:id="0" w:name="_Hlk148693224"/>
                          <w:bookmarkStart w:id="1" w:name="_Hlk148693225"/>
                          <w:bookmarkStart w:id="2" w:name="_Hlk148693226"/>
                          <w:bookmarkStart w:id="3" w:name="_Hlk148693227"/>
                          <w:bookmarkStart w:id="4" w:name="_Hlk148693322"/>
                          <w:bookmarkStart w:id="5" w:name="_Hlk148693323"/>
                          <w:bookmarkStart w:id="6" w:name="_Hlk148693324"/>
                          <w:bookmarkStart w:id="7" w:name="_Hlk148693325"/>
                        </w:p>
                        <w:p w14:paraId="18568CD5" w14:textId="1CC1D433" w:rsidR="00CF47FB" w:rsidRPr="00681457" w:rsidRDefault="00CF47FB" w:rsidP="0022679F">
                          <w:pPr>
                            <w:shd w:val="clear" w:color="auto" w:fill="7F7F7F" w:themeFill="text1" w:themeFillTint="80"/>
                            <w:spacing w:line="360" w:lineRule="auto"/>
                            <w:jc w:val="center"/>
                            <w:rPr>
                              <w:rFonts w:asciiTheme="majorHAnsi" w:hAnsiTheme="majorHAnsi" w:cstheme="majorHAnsi"/>
                              <w:sz w:val="20"/>
                              <w:szCs w:val="20"/>
                              <w14:textOutline w14:w="9525" w14:cap="rnd" w14:cmpd="sng" w14:algn="ctr">
                                <w14:solidFill>
                                  <w14:schemeClr w14:val="bg1"/>
                                </w14:solidFill>
                                <w14:prstDash w14:val="solid"/>
                                <w14:bevel/>
                              </w14:textOutline>
                            </w:rPr>
                          </w:pPr>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Head Teacher:  Mrs Emily Hayward-</w:t>
                          </w:r>
                          <w:proofErr w:type="gramStart"/>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Stubbs</w:t>
                          </w:r>
                          <w:proofErr w:type="gramEnd"/>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 xml:space="preserve">    email:  </w:t>
                          </w:r>
                          <w:hyperlink r:id="rId11" w:history="1">
                            <w:r w:rsidRPr="00681457">
                              <w:rPr>
                                <w:rStyle w:val="Hyperlink"/>
                                <w:rFonts w:asciiTheme="majorHAnsi" w:hAnsiTheme="majorHAnsi" w:cstheme="majorHAnsi"/>
                                <w:color w:val="000000" w:themeColor="text1"/>
                                <w:sz w:val="20"/>
                                <w:szCs w:val="20"/>
                                <w:u w:val="none"/>
                                <w14:textOutline w14:w="9525" w14:cap="rnd" w14:cmpd="sng" w14:algn="ctr">
                                  <w14:solidFill>
                                    <w14:schemeClr w14:val="bg1"/>
                                  </w14:solidFill>
                                  <w14:prstDash w14:val="solid"/>
                                  <w14:bevel/>
                                </w14:textOutline>
                              </w:rPr>
                              <w:t>ehayward@pond-meadow.surrey.sch.uk</w:t>
                            </w:r>
                          </w:hyperlink>
                        </w:p>
                        <w:p w14:paraId="1C207768" w14:textId="749B4720" w:rsidR="00CF47FB" w:rsidRPr="00681457" w:rsidRDefault="00CF47FB" w:rsidP="0022679F">
                          <w:pPr>
                            <w:shd w:val="clear" w:color="auto" w:fill="7F7F7F" w:themeFill="text1" w:themeFillTint="80"/>
                            <w:spacing w:line="360" w:lineRule="auto"/>
                            <w:jc w:val="center"/>
                            <w:rPr>
                              <w:rFonts w:asciiTheme="majorHAnsi" w:hAnsiTheme="majorHAnsi" w:cstheme="majorHAnsi"/>
                              <w:sz w:val="20"/>
                              <w:szCs w:val="20"/>
                              <w14:textOutline w14:w="9525" w14:cap="rnd" w14:cmpd="sng" w14:algn="ctr">
                                <w14:solidFill>
                                  <w14:schemeClr w14:val="bg1"/>
                                </w14:solidFill>
                                <w14:prstDash w14:val="solid"/>
                                <w14:bevel/>
                              </w14:textOutline>
                            </w:rPr>
                          </w:pPr>
                          <w:bookmarkStart w:id="8" w:name="_Hlk148693188"/>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Pond Meadow Academy Trust is a charitable company, limited by guarantee.</w:t>
                          </w:r>
                        </w:p>
                        <w:bookmarkEnd w:id="8"/>
                        <w:p w14:paraId="04049422" w14:textId="3C3A506F" w:rsidR="00CF47FB" w:rsidRPr="00681457" w:rsidRDefault="00CF47FB" w:rsidP="0022679F">
                          <w:pPr>
                            <w:shd w:val="clear" w:color="auto" w:fill="7F7F7F" w:themeFill="text1" w:themeFillTint="80"/>
                            <w:spacing w:line="360" w:lineRule="auto"/>
                            <w:jc w:val="center"/>
                            <w:rPr>
                              <w:rFonts w:asciiTheme="majorHAnsi" w:hAnsiTheme="majorHAnsi" w:cstheme="majorHAnsi"/>
                              <w:sz w:val="20"/>
                              <w:szCs w:val="20"/>
                              <w14:textOutline w14:w="9525" w14:cap="rnd" w14:cmpd="sng" w14:algn="ctr">
                                <w14:solidFill>
                                  <w14:schemeClr w14:val="bg1"/>
                                </w14:solidFill>
                                <w14:prstDash w14:val="solid"/>
                                <w14:bevel/>
                              </w14:textOutline>
                            </w:rPr>
                          </w:pPr>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 xml:space="preserve">Registered in England and Wales. Company </w:t>
                          </w:r>
                          <w:r w:rsidR="0022679F" w:rsidRPr="00681457">
                            <w:rPr>
                              <w:rFonts w:asciiTheme="majorHAnsi" w:hAnsiTheme="majorHAnsi" w:cstheme="majorHAnsi"/>
                              <w:sz w:val="20"/>
                              <w:szCs w:val="20"/>
                              <w14:textOutline w14:w="9525" w14:cap="rnd" w14:cmpd="sng" w14:algn="ctr">
                                <w14:solidFill>
                                  <w14:schemeClr w14:val="bg1"/>
                                </w14:solidFill>
                                <w14:prstDash w14:val="solid"/>
                                <w14:bevel/>
                              </w14:textOutline>
                            </w:rPr>
                            <w:t>n</w:t>
                          </w:r>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 xml:space="preserve">umber 09148900. Registered </w:t>
                          </w:r>
                          <w:r w:rsidR="0022679F" w:rsidRPr="00681457">
                            <w:rPr>
                              <w:rFonts w:asciiTheme="majorHAnsi" w:hAnsiTheme="majorHAnsi" w:cstheme="majorHAnsi"/>
                              <w:sz w:val="20"/>
                              <w:szCs w:val="20"/>
                              <w14:textOutline w14:w="9525" w14:cap="rnd" w14:cmpd="sng" w14:algn="ctr">
                                <w14:solidFill>
                                  <w14:schemeClr w14:val="bg1"/>
                                </w14:solidFill>
                                <w14:prstDash w14:val="solid"/>
                                <w14:bevel/>
                              </w14:textOutline>
                            </w:rPr>
                            <w:t>o</w:t>
                          </w:r>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ffice: Larch Avenue, Guildford, Surrey, GU1 1DR</w:t>
                          </w:r>
                          <w:bookmarkEnd w:id="0"/>
                          <w:bookmarkEnd w:id="1"/>
                          <w:bookmarkEnd w:id="2"/>
                          <w:bookmarkEnd w:id="3"/>
                          <w:bookmarkEnd w:id="4"/>
                          <w:bookmarkEnd w:id="5"/>
                          <w:bookmarkEnd w:id="6"/>
                          <w:bookmarkEnd w:id="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70AD76" id="_x0000_t202" coordsize="21600,21600" o:spt="202" path="m,l,21600r21600,l21600,xe">
              <v:stroke joinstyle="miter"/>
              <v:path gradientshapeok="t" o:connecttype="rect"/>
            </v:shapetype>
            <v:shape id="Text Box 2" o:spid="_x0000_s1026" type="#_x0000_t202" style="position:absolute;margin-left:0;margin-top:37.8pt;width:594pt;height:79.8pt;z-index:25166950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">
              <v:textbox>
                <w:txbxContent>
                  <w:p w14:paraId="7B955FFF" w14:textId="0F7F0E5C" w:rsidR="00F81356" w:rsidRPr="00681457" w:rsidRDefault="00F81356" w:rsidP="0022679F">
                    <w:pPr>
                      <w:shd w:val="clear" w:color="auto" w:fill="7F7F7F" w:themeFill="text1" w:themeFillTint="80"/>
                      <w:spacing w:line="240" w:lineRule="auto"/>
                      <w:jc w:val="center"/>
                      <w:rPr>
                        <w:rFonts w:asciiTheme="majorHAnsi" w:hAnsiTheme="majorHAnsi" w:cstheme="majorHAnsi"/>
                        <w:sz w:val="20"/>
                        <w:szCs w:val="20"/>
                      </w:rPr>
                    </w:pPr>
                    <w:bookmarkStart w:id="9" w:name="_Hlk148693224"/>
                    <w:bookmarkStart w:id="10" w:name="_Hlk148693225"/>
                    <w:bookmarkStart w:id="11" w:name="_Hlk148693226"/>
                    <w:bookmarkStart w:id="12" w:name="_Hlk148693227"/>
                    <w:bookmarkStart w:id="13" w:name="_Hlk148693322"/>
                    <w:bookmarkStart w:id="14" w:name="_Hlk148693323"/>
                    <w:bookmarkStart w:id="15" w:name="_Hlk148693324"/>
                    <w:bookmarkStart w:id="16" w:name="_Hlk148693325"/>
                  </w:p>
                  <w:p w14:paraId="18568CD5" w14:textId="1CC1D433" w:rsidR="00CF47FB" w:rsidRPr="00681457" w:rsidRDefault="00CF47FB" w:rsidP="0022679F">
                    <w:pPr>
                      <w:shd w:val="clear" w:color="auto" w:fill="7F7F7F" w:themeFill="text1" w:themeFillTint="80"/>
                      <w:spacing w:line="360" w:lineRule="auto"/>
                      <w:jc w:val="center"/>
                      <w:rPr>
                        <w:rFonts w:asciiTheme="majorHAnsi" w:hAnsiTheme="majorHAnsi" w:cstheme="majorHAnsi"/>
                        <w:sz w:val="20"/>
                        <w:szCs w:val="20"/>
                        <w14:textOutline w14:w="9525" w14:cap="rnd" w14:cmpd="sng" w14:algn="ctr">
                          <w14:solidFill>
                            <w14:schemeClr w14:val="bg1"/>
                          </w14:solidFill>
                          <w14:prstDash w14:val="solid"/>
                          <w14:bevel/>
                        </w14:textOutline>
                      </w:rPr>
                    </w:pPr>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Head Teacher:  Mrs Emily Hayward-</w:t>
                    </w:r>
                    <w:proofErr w:type="gramStart"/>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Stubbs</w:t>
                    </w:r>
                    <w:proofErr w:type="gramEnd"/>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 xml:space="preserve">    email:  </w:t>
                    </w:r>
                    <w:hyperlink r:id="rId12" w:history="1">
                      <w:r w:rsidRPr="00681457">
                        <w:rPr>
                          <w:rStyle w:val="Hyperlink"/>
                          <w:rFonts w:asciiTheme="majorHAnsi" w:hAnsiTheme="majorHAnsi" w:cstheme="majorHAnsi"/>
                          <w:color w:val="000000" w:themeColor="text1"/>
                          <w:sz w:val="20"/>
                          <w:szCs w:val="20"/>
                          <w:u w:val="none"/>
                          <w14:textOutline w14:w="9525" w14:cap="rnd" w14:cmpd="sng" w14:algn="ctr">
                            <w14:solidFill>
                              <w14:schemeClr w14:val="bg1"/>
                            </w14:solidFill>
                            <w14:prstDash w14:val="solid"/>
                            <w14:bevel/>
                          </w14:textOutline>
                        </w:rPr>
                        <w:t>ehayward@pond-meadow.surrey.sch.uk</w:t>
                      </w:r>
                    </w:hyperlink>
                  </w:p>
                  <w:p w14:paraId="1C207768" w14:textId="749B4720" w:rsidR="00CF47FB" w:rsidRPr="00681457" w:rsidRDefault="00CF47FB" w:rsidP="0022679F">
                    <w:pPr>
                      <w:shd w:val="clear" w:color="auto" w:fill="7F7F7F" w:themeFill="text1" w:themeFillTint="80"/>
                      <w:spacing w:line="360" w:lineRule="auto"/>
                      <w:jc w:val="center"/>
                      <w:rPr>
                        <w:rFonts w:asciiTheme="majorHAnsi" w:hAnsiTheme="majorHAnsi" w:cstheme="majorHAnsi"/>
                        <w:sz w:val="20"/>
                        <w:szCs w:val="20"/>
                        <w14:textOutline w14:w="9525" w14:cap="rnd" w14:cmpd="sng" w14:algn="ctr">
                          <w14:solidFill>
                            <w14:schemeClr w14:val="bg1"/>
                          </w14:solidFill>
                          <w14:prstDash w14:val="solid"/>
                          <w14:bevel/>
                        </w14:textOutline>
                      </w:rPr>
                    </w:pPr>
                    <w:bookmarkStart w:id="17" w:name="_Hlk148693188"/>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Pond Meadow Academy Trust is a charitable company, limited by guarantee.</w:t>
                    </w:r>
                  </w:p>
                  <w:bookmarkEnd w:id="17"/>
                  <w:p w14:paraId="04049422" w14:textId="3C3A506F" w:rsidR="00CF47FB" w:rsidRPr="00681457" w:rsidRDefault="00CF47FB" w:rsidP="0022679F">
                    <w:pPr>
                      <w:shd w:val="clear" w:color="auto" w:fill="7F7F7F" w:themeFill="text1" w:themeFillTint="80"/>
                      <w:spacing w:line="360" w:lineRule="auto"/>
                      <w:jc w:val="center"/>
                      <w:rPr>
                        <w:rFonts w:asciiTheme="majorHAnsi" w:hAnsiTheme="majorHAnsi" w:cstheme="majorHAnsi"/>
                        <w:sz w:val="20"/>
                        <w:szCs w:val="20"/>
                        <w14:textOutline w14:w="9525" w14:cap="rnd" w14:cmpd="sng" w14:algn="ctr">
                          <w14:solidFill>
                            <w14:schemeClr w14:val="bg1"/>
                          </w14:solidFill>
                          <w14:prstDash w14:val="solid"/>
                          <w14:bevel/>
                        </w14:textOutline>
                      </w:rPr>
                    </w:pPr>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 xml:space="preserve">Registered in England and Wales. Company </w:t>
                    </w:r>
                    <w:r w:rsidR="0022679F" w:rsidRPr="00681457">
                      <w:rPr>
                        <w:rFonts w:asciiTheme="majorHAnsi" w:hAnsiTheme="majorHAnsi" w:cstheme="majorHAnsi"/>
                        <w:sz w:val="20"/>
                        <w:szCs w:val="20"/>
                        <w14:textOutline w14:w="9525" w14:cap="rnd" w14:cmpd="sng" w14:algn="ctr">
                          <w14:solidFill>
                            <w14:schemeClr w14:val="bg1"/>
                          </w14:solidFill>
                          <w14:prstDash w14:val="solid"/>
                          <w14:bevel/>
                        </w14:textOutline>
                      </w:rPr>
                      <w:t>n</w:t>
                    </w:r>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 xml:space="preserve">umber 09148900. Registered </w:t>
                    </w:r>
                    <w:r w:rsidR="0022679F" w:rsidRPr="00681457">
                      <w:rPr>
                        <w:rFonts w:asciiTheme="majorHAnsi" w:hAnsiTheme="majorHAnsi" w:cstheme="majorHAnsi"/>
                        <w:sz w:val="20"/>
                        <w:szCs w:val="20"/>
                        <w14:textOutline w14:w="9525" w14:cap="rnd" w14:cmpd="sng" w14:algn="ctr">
                          <w14:solidFill>
                            <w14:schemeClr w14:val="bg1"/>
                          </w14:solidFill>
                          <w14:prstDash w14:val="solid"/>
                          <w14:bevel/>
                        </w14:textOutline>
                      </w:rPr>
                      <w:t>o</w:t>
                    </w:r>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ffice: Larch Avenue, Guildford, Surrey, GU1 1DR</w:t>
                    </w:r>
                    <w:bookmarkEnd w:id="9"/>
                    <w:bookmarkEnd w:id="10"/>
                    <w:bookmarkEnd w:id="11"/>
                    <w:bookmarkEnd w:id="12"/>
                    <w:bookmarkEnd w:id="13"/>
                    <w:bookmarkEnd w:id="14"/>
                    <w:bookmarkEnd w:id="15"/>
                    <w:bookmarkEnd w:id="16"/>
                  </w:p>
                </w:txbxContent>
              </v:textbox>
              <w10:wrap type="square"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7B93A" w14:textId="77777777" w:rsidR="00681457" w:rsidRDefault="006814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78353E" w14:textId="77777777" w:rsidR="001C330C" w:rsidRDefault="001C330C">
      <w:pPr>
        <w:spacing w:line="240" w:lineRule="auto"/>
      </w:pPr>
      <w:r>
        <w:separator/>
      </w:r>
    </w:p>
  </w:footnote>
  <w:footnote w:type="continuationSeparator" w:id="0">
    <w:p w14:paraId="04A4F921" w14:textId="77777777" w:rsidR="001C330C" w:rsidRDefault="001C330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0541C" w14:textId="77777777" w:rsidR="00681457" w:rsidRDefault="006814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0B198" w14:textId="17D81846" w:rsidR="00E52CAC" w:rsidRDefault="00436C44">
    <w:pPr>
      <w:rPr>
        <w:lang w:val="en-US"/>
      </w:rPr>
    </w:pPr>
    <w:r>
      <w:rPr>
        <w:noProof/>
        <w:lang w:val="en-US"/>
      </w:rPr>
      <w:drawing>
        <wp:inline distT="0" distB="0" distL="0" distR="0" wp14:anchorId="7095C5FD" wp14:editId="1EC0CAC8">
          <wp:extent cx="7048500" cy="158115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048500" cy="15811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8B8B2" w14:textId="77777777" w:rsidR="00681457" w:rsidRDefault="006814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B2116E"/>
    <w:multiLevelType w:val="hybridMultilevel"/>
    <w:tmpl w:val="AEEE60B0"/>
    <w:lvl w:ilvl="0" w:tplc="0809000B">
      <w:start w:val="1"/>
      <w:numFmt w:val="bullet"/>
      <w:lvlText w:val=""/>
      <w:lvlJc w:val="left"/>
      <w:pPr>
        <w:tabs>
          <w:tab w:val="num" w:pos="720"/>
        </w:tabs>
        <w:ind w:left="720" w:hanging="360"/>
      </w:pPr>
      <w:rPr>
        <w:rFonts w:ascii="Wingdings" w:hAnsi="Wingdings" w:hint="default"/>
      </w:rPr>
    </w:lvl>
    <w:lvl w:ilvl="1" w:tplc="0809000B">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1FC005E"/>
    <w:multiLevelType w:val="hybridMultilevel"/>
    <w:tmpl w:val="908E09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C845FA2"/>
    <w:multiLevelType w:val="hybridMultilevel"/>
    <w:tmpl w:val="F2E2833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F7A74D8"/>
    <w:multiLevelType w:val="hybridMultilevel"/>
    <w:tmpl w:val="BCFA778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5124207A"/>
    <w:multiLevelType w:val="hybridMultilevel"/>
    <w:tmpl w:val="3190DF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7B6946B6"/>
    <w:multiLevelType w:val="hybridMultilevel"/>
    <w:tmpl w:val="5CA4780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16cid:durableId="2131316606">
    <w:abstractNumId w:val="4"/>
  </w:num>
  <w:num w:numId="2" w16cid:durableId="19362034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8485133">
    <w:abstractNumId w:val="1"/>
  </w:num>
  <w:num w:numId="4" w16cid:durableId="1319926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38832214">
    <w:abstractNumId w:val="2"/>
  </w:num>
  <w:num w:numId="6" w16cid:durableId="1784499633">
    <w:abstractNumId w:val="0"/>
  </w:num>
  <w:num w:numId="7" w16cid:durableId="11764548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DFF"/>
    <w:rsid w:val="000370E5"/>
    <w:rsid w:val="0009253B"/>
    <w:rsid w:val="000C0738"/>
    <w:rsid w:val="000C746B"/>
    <w:rsid w:val="00152014"/>
    <w:rsid w:val="00176C1A"/>
    <w:rsid w:val="001C330C"/>
    <w:rsid w:val="001C6391"/>
    <w:rsid w:val="001D7A6E"/>
    <w:rsid w:val="001E38DA"/>
    <w:rsid w:val="0022679F"/>
    <w:rsid w:val="00296565"/>
    <w:rsid w:val="002B50D3"/>
    <w:rsid w:val="003B2BBE"/>
    <w:rsid w:val="00436C44"/>
    <w:rsid w:val="004372CF"/>
    <w:rsid w:val="00456FA1"/>
    <w:rsid w:val="004C4642"/>
    <w:rsid w:val="00611CD0"/>
    <w:rsid w:val="00646C3C"/>
    <w:rsid w:val="00681457"/>
    <w:rsid w:val="007118E7"/>
    <w:rsid w:val="007775DE"/>
    <w:rsid w:val="00784B97"/>
    <w:rsid w:val="007B0736"/>
    <w:rsid w:val="007D7EF4"/>
    <w:rsid w:val="00882DE5"/>
    <w:rsid w:val="00897131"/>
    <w:rsid w:val="00913757"/>
    <w:rsid w:val="00933E5A"/>
    <w:rsid w:val="009A0E31"/>
    <w:rsid w:val="009F1AB4"/>
    <w:rsid w:val="00A77B3E"/>
    <w:rsid w:val="00B13FFB"/>
    <w:rsid w:val="00B5307E"/>
    <w:rsid w:val="00BF4E9E"/>
    <w:rsid w:val="00C36AD2"/>
    <w:rsid w:val="00C968C6"/>
    <w:rsid w:val="00CA2A55"/>
    <w:rsid w:val="00CF47FB"/>
    <w:rsid w:val="00D81145"/>
    <w:rsid w:val="00D97F5E"/>
    <w:rsid w:val="00DD51DA"/>
    <w:rsid w:val="00DF4427"/>
    <w:rsid w:val="00E52CAC"/>
    <w:rsid w:val="00EA6AA6"/>
    <w:rsid w:val="00EF7018"/>
    <w:rsid w:val="00F01038"/>
    <w:rsid w:val="00F708A4"/>
    <w:rsid w:val="00F81356"/>
    <w:rsid w:val="00F873D2"/>
    <w:rsid w:val="00F9126F"/>
    <w:rsid w:val="00FC32FD"/>
  </w:rsids>
  <m:mathPr>
    <m:mathFont m:val="Cambria Math"/>
    <m:brkBin m:val="before"/>
    <m:brkBinSub m:val="--"/>
    <m:smallFrac m:val="0"/>
    <m:dispDef/>
    <m:lMargin m:val="0"/>
    <m:rMargin m:val="0"/>
    <m:defJc m:val="centerGroup"/>
    <m:wrapRight/>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5FDCF55"/>
  <w14:defaultImageDpi w14:val="0"/>
  <w15:docId w15:val="{0908FF46-65D6-4EBE-B8EA-1A01F8C88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GB" w:eastAsia="en-GB" w:bidi="ar-SA"/>
      </w:rPr>
    </w:rPrDefault>
    <w:pPrDefault>
      <w:pPr>
        <w:spacing w:after="160" w:line="259" w:lineRule="auto"/>
      </w:pPr>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locked="1" w:semiHidden="1" w:uiPriority="99"/>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locked="1" w:semiHidden="1" w:uiPriority="99"/>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0" w:line="276" w:lineRule="auto"/>
    </w:pPr>
    <w:rPr>
      <w:rFonts w:ascii="Arial" w:hAnsi="Arial" w:cs="Arial"/>
      <w:color w:val="000000"/>
    </w:rPr>
  </w:style>
  <w:style w:type="paragraph" w:styleId="Heading1">
    <w:name w:val="heading 1"/>
    <w:basedOn w:val="Normal"/>
    <w:next w:val="Normal"/>
    <w:link w:val="Heading1Char"/>
    <w:uiPriority w:val="9"/>
    <w:qFormat/>
    <w:rsid w:val="00EF7B96"/>
    <w:pPr>
      <w:keepNext/>
      <w:keepLines/>
      <w:spacing w:before="400" w:after="120" w:line="240" w:lineRule="auto"/>
      <w:outlineLvl w:val="0"/>
    </w:pPr>
    <w:rPr>
      <w:sz w:val="40"/>
      <w:szCs w:val="40"/>
    </w:rPr>
  </w:style>
  <w:style w:type="paragraph" w:styleId="Heading2">
    <w:name w:val="heading 2"/>
    <w:basedOn w:val="Normal"/>
    <w:next w:val="Normal"/>
    <w:link w:val="Heading2Char"/>
    <w:uiPriority w:val="9"/>
    <w:qFormat/>
    <w:rsid w:val="00EF7B96"/>
    <w:pPr>
      <w:keepNext/>
      <w:keepLines/>
      <w:spacing w:before="360" w:after="120" w:line="240" w:lineRule="auto"/>
      <w:outlineLvl w:val="1"/>
    </w:pPr>
    <w:rPr>
      <w:sz w:val="32"/>
      <w:szCs w:val="32"/>
    </w:rPr>
  </w:style>
  <w:style w:type="paragraph" w:styleId="Heading3">
    <w:name w:val="heading 3"/>
    <w:basedOn w:val="Normal"/>
    <w:next w:val="Normal"/>
    <w:link w:val="Heading3Char"/>
    <w:uiPriority w:val="9"/>
    <w:qFormat/>
    <w:rsid w:val="00EF7B96"/>
    <w:pPr>
      <w:keepNext/>
      <w:keepLines/>
      <w:spacing w:before="320" w:after="80" w:line="240" w:lineRule="auto"/>
      <w:outlineLvl w:val="2"/>
    </w:pPr>
    <w:rPr>
      <w:color w:val="434343"/>
      <w:sz w:val="28"/>
      <w:szCs w:val="28"/>
    </w:rPr>
  </w:style>
  <w:style w:type="paragraph" w:styleId="Heading4">
    <w:name w:val="heading 4"/>
    <w:basedOn w:val="Normal"/>
    <w:next w:val="Normal"/>
    <w:link w:val="Heading4Char"/>
    <w:uiPriority w:val="9"/>
    <w:qFormat/>
    <w:rsid w:val="00EF7B96"/>
    <w:pPr>
      <w:keepNext/>
      <w:keepLines/>
      <w:spacing w:before="280" w:after="80" w:line="240" w:lineRule="auto"/>
      <w:outlineLvl w:val="3"/>
    </w:pPr>
    <w:rPr>
      <w:color w:val="666666"/>
      <w:sz w:val="24"/>
      <w:szCs w:val="24"/>
    </w:rPr>
  </w:style>
  <w:style w:type="paragraph" w:styleId="Heading5">
    <w:name w:val="heading 5"/>
    <w:basedOn w:val="Normal"/>
    <w:next w:val="Normal"/>
    <w:link w:val="Heading5Char"/>
    <w:uiPriority w:val="9"/>
    <w:qFormat/>
    <w:rsid w:val="00EF7B96"/>
    <w:pPr>
      <w:keepNext/>
      <w:keepLines/>
      <w:spacing w:before="240" w:after="80" w:line="240" w:lineRule="auto"/>
      <w:outlineLvl w:val="4"/>
    </w:pPr>
    <w:rPr>
      <w:color w:val="666666"/>
    </w:rPr>
  </w:style>
  <w:style w:type="paragraph" w:styleId="Heading6">
    <w:name w:val="heading 6"/>
    <w:basedOn w:val="Normal"/>
    <w:next w:val="Normal"/>
    <w:link w:val="Heading6Char"/>
    <w:uiPriority w:val="9"/>
    <w:qFormat/>
    <w:rsid w:val="00EF7B96"/>
    <w:pPr>
      <w:keepNext/>
      <w:keepLines/>
      <w:spacing w:before="240" w:after="80" w:line="240" w:lineRule="auto"/>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000000"/>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color w:val="000000"/>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000000"/>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color w:val="000000"/>
      <w:sz w:val="28"/>
      <w:szCs w:val="28"/>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color w:val="000000"/>
      <w:sz w:val="26"/>
      <w:szCs w:val="26"/>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color w:val="000000"/>
    </w:rPr>
  </w:style>
  <w:style w:type="paragraph" w:styleId="Title">
    <w:name w:val="Title"/>
    <w:basedOn w:val="Normal"/>
    <w:link w:val="TitleChar"/>
    <w:uiPriority w:val="10"/>
    <w:qFormat/>
    <w:rsid w:val="00EF7B96"/>
    <w:pPr>
      <w:keepNext/>
      <w:keepLines/>
      <w:spacing w:after="60" w:line="240" w:lineRule="auto"/>
    </w:pPr>
    <w:rPr>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b/>
      <w:bCs/>
      <w:color w:val="000000"/>
      <w:kern w:val="28"/>
      <w:sz w:val="32"/>
      <w:szCs w:val="32"/>
    </w:rPr>
  </w:style>
  <w:style w:type="paragraph" w:styleId="Subtitle">
    <w:name w:val="Subtitle"/>
    <w:basedOn w:val="Normal"/>
    <w:link w:val="SubtitleChar"/>
    <w:uiPriority w:val="11"/>
    <w:qFormat/>
    <w:rsid w:val="00EF7B96"/>
    <w:pPr>
      <w:keepNext/>
      <w:keepLines/>
      <w:spacing w:after="320" w:line="240" w:lineRule="auto"/>
    </w:pPr>
    <w:rPr>
      <w:color w:val="666666"/>
      <w:sz w:val="30"/>
      <w:szCs w:val="30"/>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000000"/>
      <w:sz w:val="24"/>
      <w:szCs w:val="24"/>
    </w:rPr>
  </w:style>
  <w:style w:type="paragraph" w:styleId="ListParagraph">
    <w:name w:val="List Paragraph"/>
    <w:basedOn w:val="Normal"/>
    <w:uiPriority w:val="34"/>
    <w:qFormat/>
    <w:locked/>
    <w:rsid w:val="001D7A6E"/>
    <w:pPr>
      <w:spacing w:line="240" w:lineRule="auto"/>
      <w:ind w:left="720"/>
      <w:contextualSpacing/>
    </w:pPr>
    <w:rPr>
      <w:rFonts w:ascii="Times New Roman" w:hAnsi="Times New Roman" w:cs="Times New Roman"/>
      <w:kern w:val="28"/>
      <w:sz w:val="20"/>
      <w:szCs w:val="20"/>
    </w:rPr>
  </w:style>
  <w:style w:type="table" w:styleId="TableGrid">
    <w:name w:val="Table Grid"/>
    <w:basedOn w:val="TableNormal"/>
    <w:uiPriority w:val="59"/>
    <w:rsid w:val="009A0E31"/>
    <w:pPr>
      <w:spacing w:after="0" w:line="240" w:lineRule="auto"/>
    </w:pPr>
    <w:rPr>
      <w:rFonts w:asciiTheme="minorHAnsi" w:eastAsiaTheme="minorEastAsia"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9A0E31"/>
    <w:rPr>
      <w:color w:val="0563C1" w:themeColor="hyperlink"/>
      <w:u w:val="single"/>
    </w:rPr>
  </w:style>
  <w:style w:type="character" w:styleId="UnresolvedMention">
    <w:name w:val="Unresolved Mention"/>
    <w:basedOn w:val="DefaultParagraphFont"/>
    <w:uiPriority w:val="99"/>
    <w:semiHidden/>
    <w:unhideWhenUsed/>
    <w:rsid w:val="009A0E31"/>
    <w:rPr>
      <w:color w:val="605E5C"/>
      <w:shd w:val="clear" w:color="auto" w:fill="E1DFDD"/>
    </w:rPr>
  </w:style>
  <w:style w:type="paragraph" w:styleId="Header">
    <w:name w:val="header"/>
    <w:basedOn w:val="Normal"/>
    <w:link w:val="HeaderChar"/>
    <w:rsid w:val="00BF4E9E"/>
    <w:pPr>
      <w:tabs>
        <w:tab w:val="center" w:pos="4513"/>
        <w:tab w:val="right" w:pos="9026"/>
      </w:tabs>
      <w:spacing w:line="240" w:lineRule="auto"/>
    </w:pPr>
  </w:style>
  <w:style w:type="character" w:customStyle="1" w:styleId="HeaderChar">
    <w:name w:val="Header Char"/>
    <w:basedOn w:val="DefaultParagraphFont"/>
    <w:link w:val="Header"/>
    <w:rsid w:val="00BF4E9E"/>
    <w:rPr>
      <w:rFonts w:ascii="Arial" w:hAnsi="Arial" w:cs="Arial"/>
      <w:color w:val="000000"/>
    </w:rPr>
  </w:style>
  <w:style w:type="paragraph" w:styleId="Footer">
    <w:name w:val="footer"/>
    <w:basedOn w:val="Normal"/>
    <w:link w:val="FooterChar"/>
    <w:rsid w:val="00BF4E9E"/>
    <w:pPr>
      <w:tabs>
        <w:tab w:val="center" w:pos="4513"/>
        <w:tab w:val="right" w:pos="9026"/>
      </w:tabs>
      <w:spacing w:line="240" w:lineRule="auto"/>
    </w:pPr>
  </w:style>
  <w:style w:type="character" w:customStyle="1" w:styleId="FooterChar">
    <w:name w:val="Footer Char"/>
    <w:basedOn w:val="DefaultParagraphFont"/>
    <w:link w:val="Footer"/>
    <w:rsid w:val="00BF4E9E"/>
    <w:rPr>
      <w:rFonts w:ascii="Arial" w:hAnsi="Arial" w:cs="Arial"/>
      <w:color w:val="000000"/>
    </w:rPr>
  </w:style>
  <w:style w:type="paragraph" w:styleId="NoSpacing">
    <w:name w:val="No Spacing"/>
    <w:uiPriority w:val="1"/>
    <w:qFormat/>
    <w:locked/>
    <w:rsid w:val="00EA6AA6"/>
    <w:pPr>
      <w:spacing w:after="0" w:line="240" w:lineRule="auto"/>
    </w:pPr>
    <w:rPr>
      <w:rFonts w:ascii="Arial" w:eastAsia="Arial" w:hAnsi="Arial" w:cs="Arial"/>
      <w:lang w:val="en"/>
    </w:rPr>
  </w:style>
  <w:style w:type="paragraph" w:customStyle="1" w:styleId="xxxmsonormal">
    <w:name w:val="x_x_xmsonormal"/>
    <w:basedOn w:val="Normal"/>
    <w:rsid w:val="00EA6AA6"/>
    <w:pPr>
      <w:spacing w:line="240" w:lineRule="auto"/>
    </w:pPr>
    <w:rPr>
      <w:rFonts w:ascii="Calibri" w:eastAsiaTheme="minorHAnsi" w:hAnsi="Calibri" w:cs="Calibr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400378">
      <w:bodyDiv w:val="1"/>
      <w:marLeft w:val="0"/>
      <w:marRight w:val="0"/>
      <w:marTop w:val="0"/>
      <w:marBottom w:val="0"/>
      <w:divBdr>
        <w:top w:val="none" w:sz="0" w:space="0" w:color="auto"/>
        <w:left w:val="none" w:sz="0" w:space="0" w:color="auto"/>
        <w:bottom w:val="none" w:sz="0" w:space="0" w:color="auto"/>
        <w:right w:val="none" w:sz="0" w:space="0" w:color="auto"/>
      </w:divBdr>
    </w:div>
    <w:div w:id="463431509">
      <w:bodyDiv w:val="1"/>
      <w:marLeft w:val="0"/>
      <w:marRight w:val="0"/>
      <w:marTop w:val="0"/>
      <w:marBottom w:val="0"/>
      <w:divBdr>
        <w:top w:val="none" w:sz="0" w:space="0" w:color="auto"/>
        <w:left w:val="none" w:sz="0" w:space="0" w:color="auto"/>
        <w:bottom w:val="none" w:sz="0" w:space="0" w:color="auto"/>
        <w:right w:val="none" w:sz="0" w:space="0" w:color="auto"/>
      </w:divBdr>
    </w:div>
    <w:div w:id="550922170">
      <w:bodyDiv w:val="1"/>
      <w:marLeft w:val="0"/>
      <w:marRight w:val="0"/>
      <w:marTop w:val="0"/>
      <w:marBottom w:val="0"/>
      <w:divBdr>
        <w:top w:val="none" w:sz="0" w:space="0" w:color="auto"/>
        <w:left w:val="none" w:sz="0" w:space="0" w:color="auto"/>
        <w:bottom w:val="none" w:sz="0" w:space="0" w:color="auto"/>
        <w:right w:val="none" w:sz="0" w:space="0" w:color="auto"/>
      </w:divBdr>
    </w:div>
    <w:div w:id="1190410627">
      <w:bodyDiv w:val="1"/>
      <w:marLeft w:val="0"/>
      <w:marRight w:val="0"/>
      <w:marTop w:val="0"/>
      <w:marBottom w:val="0"/>
      <w:divBdr>
        <w:top w:val="none" w:sz="0" w:space="0" w:color="auto"/>
        <w:left w:val="none" w:sz="0" w:space="0" w:color="auto"/>
        <w:bottom w:val="none" w:sz="0" w:space="0" w:color="auto"/>
        <w:right w:val="none" w:sz="0" w:space="0" w:color="auto"/>
      </w:divBdr>
    </w:div>
    <w:div w:id="1475558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ehayward@pond-meadow.surrey.sch.uk"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4.png"/><Relationship Id="rId7" Type="http://schemas.openxmlformats.org/officeDocument/2006/relationships/image" Target="media/image7.png"/><Relationship Id="rId12" Type="http://schemas.openxmlformats.org/officeDocument/2006/relationships/hyperlink" Target="mailto:ehayward@pond-meadow.surrey.sch.uk" TargetMode="External"/><Relationship Id="rId2" Type="http://schemas.openxmlformats.org/officeDocument/2006/relationships/image" Target="media/image3.jpeg"/><Relationship Id="rId1" Type="http://schemas.openxmlformats.org/officeDocument/2006/relationships/image" Target="media/image2.gif"/><Relationship Id="rId6" Type="http://schemas.openxmlformats.org/officeDocument/2006/relationships/image" Target="media/image5.png"/><Relationship Id="rId11" Type="http://schemas.openxmlformats.org/officeDocument/2006/relationships/hyperlink" Target="mailto:ehayward@pond-meadow.surrey.sch.uk" TargetMode="External"/><Relationship Id="rId5" Type="http://schemas.openxmlformats.org/officeDocument/2006/relationships/image" Target="media/image6.png"/><Relationship Id="rId10" Type="http://schemas.openxmlformats.org/officeDocument/2006/relationships/image" Target="media/image10.png"/><Relationship Id="rId4" Type="http://schemas.openxmlformats.org/officeDocument/2006/relationships/image" Target="media/image5.jpeg"/><Relationship Id="rId9"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file:///\\pond-meadow.surrey.sch.uk\Users\Staff\RHerle\Downloads\Image_1"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419</Words>
  <Characters>2251</Characters>
  <Application>Microsoft Office Word</Application>
  <DocSecurity>0</DocSecurity>
  <Lines>50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Herle</dc:creator>
  <cp:keywords/>
  <dc:description/>
  <cp:lastModifiedBy>Julie Harper</cp:lastModifiedBy>
  <cp:revision>7</cp:revision>
  <cp:lastPrinted>2025-11-11T08:13:00Z</cp:lastPrinted>
  <dcterms:created xsi:type="dcterms:W3CDTF">2024-01-02T09:55:00Z</dcterms:created>
  <dcterms:modified xsi:type="dcterms:W3CDTF">2025-11-11T08:15:00Z</dcterms:modified>
</cp:coreProperties>
</file>