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D9BBF4" w14:textId="6740A0DD" w:rsidR="000A49AC" w:rsidRDefault="000A49AC" w:rsidP="00593B87">
      <w:pPr>
        <w:spacing w:before="52"/>
        <w:ind w:left="3544" w:right="3859" w:firstLine="48"/>
        <w:jc w:val="center"/>
        <w:rPr>
          <w:rFonts w:ascii="Aptos" w:hAnsi="Aptos"/>
          <w:b/>
          <w:sz w:val="24"/>
        </w:rPr>
      </w:pPr>
      <w:r>
        <w:rPr>
          <w:rFonts w:ascii="Aptos" w:hAnsi="Aptos"/>
          <w:b/>
          <w:sz w:val="24"/>
        </w:rPr>
        <w:t xml:space="preserve">Home School Link </w:t>
      </w:r>
      <w:r w:rsidR="007C16AE">
        <w:rPr>
          <w:rFonts w:ascii="Aptos" w:hAnsi="Aptos"/>
          <w:b/>
          <w:sz w:val="24"/>
        </w:rPr>
        <w:t>Worker</w:t>
      </w:r>
    </w:p>
    <w:p w14:paraId="69FF28F8" w14:textId="77777777" w:rsidR="00593B87" w:rsidRPr="007435C7" w:rsidRDefault="00593B87" w:rsidP="00593B87">
      <w:pPr>
        <w:pStyle w:val="BodyText"/>
        <w:spacing w:before="3"/>
        <w:ind w:left="0" w:firstLine="0"/>
        <w:rPr>
          <w:rFonts w:ascii="Aptos" w:hAnsi="Aptos"/>
          <w:b/>
          <w:sz w:val="23"/>
        </w:rPr>
      </w:pPr>
    </w:p>
    <w:p w14:paraId="7CD3B07F" w14:textId="77777777" w:rsidR="00593B87" w:rsidRPr="007435C7" w:rsidRDefault="00593B87" w:rsidP="00593B87">
      <w:pPr>
        <w:pStyle w:val="BodyText"/>
        <w:spacing w:line="276" w:lineRule="auto"/>
        <w:ind w:left="112" w:right="3575" w:firstLine="0"/>
        <w:rPr>
          <w:rFonts w:ascii="Aptos" w:hAnsi="Aptos"/>
        </w:rPr>
      </w:pPr>
      <w:r w:rsidRPr="007435C7">
        <w:rPr>
          <w:rFonts w:ascii="Aptos" w:hAnsi="Aptos"/>
        </w:rPr>
        <w:t>Line</w:t>
      </w:r>
      <w:r w:rsidRPr="007435C7">
        <w:rPr>
          <w:rFonts w:ascii="Aptos" w:hAnsi="Aptos"/>
          <w:spacing w:val="-6"/>
        </w:rPr>
        <w:t xml:space="preserve"> </w:t>
      </w:r>
      <w:r w:rsidRPr="007435C7">
        <w:rPr>
          <w:rFonts w:ascii="Aptos" w:hAnsi="Aptos"/>
        </w:rPr>
        <w:t>Manager:</w:t>
      </w:r>
      <w:r w:rsidRPr="007435C7">
        <w:rPr>
          <w:rFonts w:ascii="Aptos" w:hAnsi="Aptos"/>
          <w:spacing w:val="-5"/>
        </w:rPr>
        <w:t xml:space="preserve"> </w:t>
      </w:r>
      <w:r w:rsidRPr="007435C7">
        <w:rPr>
          <w:rFonts w:ascii="Aptos" w:hAnsi="Aptos"/>
        </w:rPr>
        <w:t>EHCP,</w:t>
      </w:r>
      <w:r w:rsidRPr="007435C7">
        <w:rPr>
          <w:rFonts w:ascii="Aptos" w:hAnsi="Aptos"/>
          <w:spacing w:val="-7"/>
        </w:rPr>
        <w:t xml:space="preserve"> </w:t>
      </w:r>
      <w:r w:rsidRPr="007435C7">
        <w:rPr>
          <w:rFonts w:ascii="Aptos" w:hAnsi="Aptos"/>
        </w:rPr>
        <w:t>Admissions</w:t>
      </w:r>
      <w:r w:rsidRPr="007435C7">
        <w:rPr>
          <w:rFonts w:ascii="Aptos" w:hAnsi="Aptos"/>
          <w:spacing w:val="-6"/>
        </w:rPr>
        <w:t xml:space="preserve"> </w:t>
      </w:r>
      <w:r w:rsidRPr="007435C7">
        <w:rPr>
          <w:rFonts w:ascii="Aptos" w:hAnsi="Aptos"/>
        </w:rPr>
        <w:t>and</w:t>
      </w:r>
      <w:r w:rsidRPr="007435C7">
        <w:rPr>
          <w:rFonts w:ascii="Aptos" w:hAnsi="Aptos"/>
          <w:spacing w:val="-6"/>
        </w:rPr>
        <w:t xml:space="preserve"> </w:t>
      </w:r>
      <w:r w:rsidRPr="007435C7">
        <w:rPr>
          <w:rFonts w:ascii="Aptos" w:hAnsi="Aptos"/>
        </w:rPr>
        <w:t>Transitions</w:t>
      </w:r>
      <w:r w:rsidRPr="007435C7">
        <w:rPr>
          <w:rFonts w:ascii="Aptos" w:hAnsi="Aptos"/>
          <w:spacing w:val="-6"/>
        </w:rPr>
        <w:t xml:space="preserve"> </w:t>
      </w:r>
      <w:r w:rsidRPr="007435C7">
        <w:rPr>
          <w:rFonts w:ascii="Aptos" w:hAnsi="Aptos"/>
        </w:rPr>
        <w:t>Co</w:t>
      </w:r>
      <w:r>
        <w:rPr>
          <w:rFonts w:ascii="Aptos" w:hAnsi="Aptos"/>
        </w:rPr>
        <w:t>-O</w:t>
      </w:r>
      <w:r w:rsidRPr="007435C7">
        <w:rPr>
          <w:rFonts w:ascii="Aptos" w:hAnsi="Aptos"/>
        </w:rPr>
        <w:t xml:space="preserve">rdinator </w:t>
      </w:r>
    </w:p>
    <w:p w14:paraId="6026E262" w14:textId="77777777" w:rsidR="00593B87" w:rsidRPr="007435C7" w:rsidRDefault="00593B87" w:rsidP="00593B87">
      <w:pPr>
        <w:pStyle w:val="BodyText"/>
        <w:spacing w:line="276" w:lineRule="auto"/>
        <w:ind w:left="112" w:right="5930" w:firstLine="0"/>
        <w:rPr>
          <w:rFonts w:ascii="Aptos" w:hAnsi="Aptos"/>
        </w:rPr>
      </w:pPr>
    </w:p>
    <w:p w14:paraId="4EC7B952" w14:textId="77777777" w:rsidR="00593B87" w:rsidRPr="007435C7" w:rsidRDefault="00593B87" w:rsidP="00593B87">
      <w:pPr>
        <w:pStyle w:val="BodyText"/>
        <w:spacing w:line="276" w:lineRule="auto"/>
        <w:ind w:left="112" w:right="5930" w:firstLine="0"/>
        <w:rPr>
          <w:rFonts w:ascii="Aptos" w:hAnsi="Aptos"/>
        </w:rPr>
      </w:pPr>
      <w:r w:rsidRPr="007435C7">
        <w:rPr>
          <w:rFonts w:ascii="Aptos" w:hAnsi="Aptos"/>
          <w:u w:val="single"/>
        </w:rPr>
        <w:t>Job Description:</w:t>
      </w:r>
    </w:p>
    <w:p w14:paraId="5F1D51F5" w14:textId="77777777" w:rsidR="00593B87" w:rsidRPr="008F1916" w:rsidRDefault="00593B87" w:rsidP="00593B87">
      <w:pPr>
        <w:pStyle w:val="BodyText"/>
        <w:ind w:left="112" w:firstLine="0"/>
        <w:rPr>
          <w:rFonts w:ascii="Aptos" w:hAnsi="Aptos"/>
          <w:b/>
          <w:bCs/>
        </w:rPr>
      </w:pPr>
      <w:r w:rsidRPr="008F1916">
        <w:rPr>
          <w:rFonts w:ascii="Aptos" w:hAnsi="Aptos"/>
          <w:b/>
          <w:bCs/>
        </w:rPr>
        <w:t xml:space="preserve">Deputy Designated Safeguarding Lead </w:t>
      </w:r>
    </w:p>
    <w:p w14:paraId="02DE15AD" w14:textId="77777777" w:rsidR="00593B87" w:rsidRPr="007435C7" w:rsidRDefault="00593B87" w:rsidP="00593B87">
      <w:pPr>
        <w:pStyle w:val="BodyText"/>
        <w:spacing w:before="37"/>
        <w:ind w:left="112" w:firstLine="0"/>
        <w:rPr>
          <w:rFonts w:ascii="Aptos" w:hAnsi="Aptos"/>
        </w:rPr>
      </w:pPr>
      <w:r w:rsidRPr="007435C7">
        <w:rPr>
          <w:rFonts w:ascii="Aptos" w:hAnsi="Aptos"/>
        </w:rPr>
        <w:t>To</w:t>
      </w:r>
      <w:r w:rsidRPr="007435C7">
        <w:rPr>
          <w:rFonts w:ascii="Aptos" w:hAnsi="Aptos"/>
          <w:spacing w:val="-7"/>
        </w:rPr>
        <w:t xml:space="preserve"> </w:t>
      </w:r>
      <w:r w:rsidRPr="007435C7">
        <w:rPr>
          <w:rFonts w:ascii="Aptos" w:hAnsi="Aptos"/>
        </w:rPr>
        <w:t>be</w:t>
      </w:r>
      <w:r w:rsidRPr="007435C7">
        <w:rPr>
          <w:rFonts w:ascii="Aptos" w:hAnsi="Aptos"/>
          <w:spacing w:val="-4"/>
        </w:rPr>
        <w:t xml:space="preserve"> </w:t>
      </w:r>
      <w:r w:rsidRPr="007435C7">
        <w:rPr>
          <w:rFonts w:ascii="Aptos" w:hAnsi="Aptos"/>
        </w:rPr>
        <w:t>part</w:t>
      </w:r>
      <w:r w:rsidRPr="007435C7">
        <w:rPr>
          <w:rFonts w:ascii="Aptos" w:hAnsi="Aptos"/>
          <w:spacing w:val="-5"/>
        </w:rPr>
        <w:t xml:space="preserve"> </w:t>
      </w:r>
      <w:r w:rsidRPr="007435C7">
        <w:rPr>
          <w:rFonts w:ascii="Aptos" w:hAnsi="Aptos"/>
        </w:rPr>
        <w:t>of</w:t>
      </w:r>
      <w:r w:rsidRPr="007435C7">
        <w:rPr>
          <w:rFonts w:ascii="Aptos" w:hAnsi="Aptos"/>
          <w:spacing w:val="-4"/>
        </w:rPr>
        <w:t xml:space="preserve"> </w:t>
      </w:r>
      <w:r w:rsidRPr="007435C7">
        <w:rPr>
          <w:rFonts w:ascii="Aptos" w:hAnsi="Aptos"/>
        </w:rPr>
        <w:t>the</w:t>
      </w:r>
      <w:r w:rsidRPr="007435C7">
        <w:rPr>
          <w:rFonts w:ascii="Aptos" w:hAnsi="Aptos"/>
          <w:spacing w:val="-5"/>
        </w:rPr>
        <w:t xml:space="preserve"> </w:t>
      </w:r>
      <w:r w:rsidRPr="007435C7">
        <w:rPr>
          <w:rFonts w:ascii="Aptos" w:hAnsi="Aptos"/>
        </w:rPr>
        <w:t>School’s</w:t>
      </w:r>
      <w:r w:rsidRPr="007435C7">
        <w:rPr>
          <w:rFonts w:ascii="Aptos" w:hAnsi="Aptos"/>
          <w:spacing w:val="-6"/>
        </w:rPr>
        <w:t xml:space="preserve"> </w:t>
      </w:r>
      <w:r w:rsidRPr="007435C7">
        <w:rPr>
          <w:rFonts w:ascii="Aptos" w:hAnsi="Aptos"/>
        </w:rPr>
        <w:t>Child</w:t>
      </w:r>
      <w:r w:rsidRPr="007435C7">
        <w:rPr>
          <w:rFonts w:ascii="Aptos" w:hAnsi="Aptos"/>
          <w:spacing w:val="-5"/>
        </w:rPr>
        <w:t xml:space="preserve"> </w:t>
      </w:r>
      <w:r w:rsidRPr="007435C7">
        <w:rPr>
          <w:rFonts w:ascii="Aptos" w:hAnsi="Aptos"/>
        </w:rPr>
        <w:t>Support</w:t>
      </w:r>
      <w:r w:rsidRPr="007435C7">
        <w:rPr>
          <w:rFonts w:ascii="Aptos" w:hAnsi="Aptos"/>
          <w:spacing w:val="-5"/>
        </w:rPr>
        <w:t xml:space="preserve"> </w:t>
      </w:r>
      <w:r w:rsidRPr="007435C7">
        <w:rPr>
          <w:rFonts w:ascii="Aptos" w:hAnsi="Aptos"/>
        </w:rPr>
        <w:t>Team,</w:t>
      </w:r>
      <w:r w:rsidRPr="007435C7">
        <w:rPr>
          <w:rFonts w:ascii="Aptos" w:hAnsi="Aptos"/>
          <w:spacing w:val="-2"/>
        </w:rPr>
        <w:t xml:space="preserve"> </w:t>
      </w:r>
      <w:r w:rsidRPr="007435C7">
        <w:rPr>
          <w:rFonts w:ascii="Aptos" w:hAnsi="Aptos"/>
        </w:rPr>
        <w:t>working</w:t>
      </w:r>
      <w:r w:rsidRPr="007435C7">
        <w:rPr>
          <w:rFonts w:ascii="Aptos" w:hAnsi="Aptos"/>
          <w:spacing w:val="-5"/>
        </w:rPr>
        <w:t xml:space="preserve"> </w:t>
      </w:r>
      <w:r w:rsidRPr="007435C7">
        <w:rPr>
          <w:rFonts w:ascii="Aptos" w:hAnsi="Aptos"/>
        </w:rPr>
        <w:t>directly</w:t>
      </w:r>
      <w:r w:rsidRPr="007435C7">
        <w:rPr>
          <w:rFonts w:ascii="Aptos" w:hAnsi="Aptos"/>
          <w:spacing w:val="-4"/>
        </w:rPr>
        <w:t xml:space="preserve"> </w:t>
      </w:r>
      <w:r w:rsidRPr="007435C7">
        <w:rPr>
          <w:rFonts w:ascii="Aptos" w:hAnsi="Aptos"/>
        </w:rPr>
        <w:t>with</w:t>
      </w:r>
      <w:r w:rsidRPr="007435C7">
        <w:rPr>
          <w:rFonts w:ascii="Aptos" w:hAnsi="Aptos"/>
          <w:spacing w:val="-5"/>
        </w:rPr>
        <w:t xml:space="preserve"> </w:t>
      </w:r>
      <w:r w:rsidRPr="007435C7">
        <w:rPr>
          <w:rFonts w:ascii="Aptos" w:hAnsi="Aptos"/>
        </w:rPr>
        <w:t>the</w:t>
      </w:r>
      <w:r w:rsidRPr="007435C7">
        <w:rPr>
          <w:rFonts w:ascii="Aptos" w:hAnsi="Aptos"/>
          <w:spacing w:val="-5"/>
        </w:rPr>
        <w:t xml:space="preserve"> </w:t>
      </w:r>
      <w:r w:rsidRPr="007435C7">
        <w:rPr>
          <w:rFonts w:ascii="Aptos" w:hAnsi="Aptos"/>
        </w:rPr>
        <w:t>DSL</w:t>
      </w:r>
      <w:r w:rsidRPr="007435C7">
        <w:rPr>
          <w:rFonts w:ascii="Aptos" w:hAnsi="Aptos"/>
          <w:spacing w:val="-5"/>
        </w:rPr>
        <w:t xml:space="preserve"> </w:t>
      </w:r>
      <w:r w:rsidRPr="007435C7">
        <w:rPr>
          <w:rFonts w:ascii="Aptos" w:hAnsi="Aptos"/>
        </w:rPr>
        <w:t>and</w:t>
      </w:r>
      <w:r w:rsidRPr="007435C7">
        <w:rPr>
          <w:rFonts w:ascii="Aptos" w:hAnsi="Aptos"/>
          <w:spacing w:val="-5"/>
        </w:rPr>
        <w:t xml:space="preserve"> </w:t>
      </w:r>
      <w:r w:rsidRPr="007435C7">
        <w:rPr>
          <w:rFonts w:ascii="Aptos" w:hAnsi="Aptos"/>
        </w:rPr>
        <w:t>under</w:t>
      </w:r>
      <w:r w:rsidRPr="007435C7">
        <w:rPr>
          <w:rFonts w:ascii="Aptos" w:hAnsi="Aptos"/>
          <w:spacing w:val="-4"/>
        </w:rPr>
        <w:t xml:space="preserve"> </w:t>
      </w:r>
      <w:r w:rsidRPr="007435C7">
        <w:rPr>
          <w:rFonts w:ascii="Aptos" w:hAnsi="Aptos"/>
        </w:rPr>
        <w:t>their</w:t>
      </w:r>
      <w:r w:rsidRPr="007435C7">
        <w:rPr>
          <w:rFonts w:ascii="Aptos" w:hAnsi="Aptos"/>
          <w:spacing w:val="-4"/>
        </w:rPr>
        <w:t xml:space="preserve"> </w:t>
      </w:r>
      <w:r w:rsidRPr="007435C7">
        <w:rPr>
          <w:rFonts w:ascii="Aptos" w:hAnsi="Aptos"/>
        </w:rPr>
        <w:t>direction</w:t>
      </w:r>
      <w:r w:rsidRPr="007435C7">
        <w:rPr>
          <w:rFonts w:ascii="Aptos" w:hAnsi="Aptos"/>
          <w:spacing w:val="-6"/>
        </w:rPr>
        <w:t xml:space="preserve"> </w:t>
      </w:r>
      <w:r w:rsidRPr="007435C7">
        <w:rPr>
          <w:rFonts w:ascii="Aptos" w:hAnsi="Aptos"/>
          <w:spacing w:val="-5"/>
        </w:rPr>
        <w:t>to</w:t>
      </w:r>
      <w:r>
        <w:rPr>
          <w:rFonts w:ascii="Aptos" w:hAnsi="Aptos"/>
          <w:spacing w:val="-5"/>
        </w:rPr>
        <w:t>:</w:t>
      </w:r>
    </w:p>
    <w:p w14:paraId="1CF23004" w14:textId="77777777" w:rsidR="00593B87" w:rsidRPr="00F4143E" w:rsidRDefault="00593B87" w:rsidP="00593B87">
      <w:pPr>
        <w:pStyle w:val="ListParagraph"/>
        <w:widowControl w:val="0"/>
        <w:numPr>
          <w:ilvl w:val="0"/>
          <w:numId w:val="5"/>
        </w:numPr>
        <w:tabs>
          <w:tab w:val="left" w:pos="831"/>
        </w:tabs>
        <w:autoSpaceDE w:val="0"/>
        <w:autoSpaceDN w:val="0"/>
        <w:spacing w:before="35" w:line="255" w:lineRule="exact"/>
        <w:ind w:left="831" w:hanging="359"/>
        <w:contextualSpacing w:val="0"/>
        <w:rPr>
          <w:rFonts w:ascii="Aptos" w:hAnsi="Aptos"/>
        </w:rPr>
      </w:pPr>
      <w:r w:rsidRPr="007435C7">
        <w:rPr>
          <w:rFonts w:ascii="Aptos" w:hAnsi="Aptos"/>
        </w:rPr>
        <w:t>Make</w:t>
      </w:r>
      <w:r w:rsidRPr="007435C7">
        <w:rPr>
          <w:rFonts w:ascii="Aptos" w:hAnsi="Aptos"/>
          <w:spacing w:val="-6"/>
        </w:rPr>
        <w:t xml:space="preserve"> </w:t>
      </w:r>
      <w:r w:rsidRPr="00F4143E">
        <w:rPr>
          <w:rFonts w:ascii="Aptos" w:hAnsi="Aptos"/>
        </w:rPr>
        <w:t>Referrals</w:t>
      </w:r>
      <w:r w:rsidRPr="00F4143E">
        <w:rPr>
          <w:rFonts w:ascii="Aptos" w:hAnsi="Aptos"/>
          <w:spacing w:val="-3"/>
        </w:rPr>
        <w:t xml:space="preserve"> </w:t>
      </w:r>
      <w:r w:rsidRPr="00F4143E">
        <w:rPr>
          <w:rFonts w:ascii="Aptos" w:hAnsi="Aptos"/>
        </w:rPr>
        <w:t>to</w:t>
      </w:r>
      <w:r w:rsidRPr="00F4143E">
        <w:rPr>
          <w:rFonts w:ascii="Aptos" w:hAnsi="Aptos"/>
          <w:spacing w:val="-6"/>
        </w:rPr>
        <w:t xml:space="preserve"> </w:t>
      </w:r>
      <w:r w:rsidRPr="00F4143E">
        <w:rPr>
          <w:rFonts w:ascii="Aptos" w:hAnsi="Aptos"/>
        </w:rPr>
        <w:t>the</w:t>
      </w:r>
      <w:r w:rsidRPr="00F4143E">
        <w:rPr>
          <w:rFonts w:ascii="Aptos" w:hAnsi="Aptos"/>
          <w:spacing w:val="-6"/>
        </w:rPr>
        <w:t xml:space="preserve"> </w:t>
      </w:r>
      <w:r w:rsidRPr="00F4143E">
        <w:rPr>
          <w:rFonts w:ascii="Aptos" w:hAnsi="Aptos"/>
        </w:rPr>
        <w:t>C-</w:t>
      </w:r>
      <w:r w:rsidRPr="00F4143E">
        <w:rPr>
          <w:rFonts w:ascii="Aptos" w:hAnsi="Aptos"/>
          <w:spacing w:val="-5"/>
        </w:rPr>
        <w:t>S</w:t>
      </w:r>
      <w:r>
        <w:rPr>
          <w:rFonts w:ascii="Aptos" w:hAnsi="Aptos"/>
          <w:spacing w:val="-5"/>
        </w:rPr>
        <w:t>PA (Children’s Single Point of Access)</w:t>
      </w:r>
    </w:p>
    <w:p w14:paraId="1228DCB4" w14:textId="77777777" w:rsidR="00593B87" w:rsidRPr="00F4143E" w:rsidRDefault="00593B87" w:rsidP="00593B87">
      <w:pPr>
        <w:pStyle w:val="ListParagraph"/>
        <w:widowControl w:val="0"/>
        <w:numPr>
          <w:ilvl w:val="0"/>
          <w:numId w:val="5"/>
        </w:numPr>
        <w:tabs>
          <w:tab w:val="left" w:pos="831"/>
        </w:tabs>
        <w:autoSpaceDE w:val="0"/>
        <w:autoSpaceDN w:val="0"/>
        <w:spacing w:line="254" w:lineRule="exact"/>
        <w:ind w:left="831" w:hanging="359"/>
        <w:contextualSpacing w:val="0"/>
        <w:rPr>
          <w:rFonts w:ascii="Aptos" w:hAnsi="Aptos"/>
        </w:rPr>
      </w:pPr>
      <w:r w:rsidRPr="00F4143E">
        <w:rPr>
          <w:rFonts w:ascii="Aptos" w:hAnsi="Aptos"/>
        </w:rPr>
        <w:t>Make</w:t>
      </w:r>
      <w:r w:rsidRPr="00F4143E">
        <w:rPr>
          <w:rFonts w:ascii="Aptos" w:hAnsi="Aptos"/>
          <w:spacing w:val="-6"/>
        </w:rPr>
        <w:t xml:space="preserve"> </w:t>
      </w:r>
      <w:r w:rsidRPr="00F4143E">
        <w:rPr>
          <w:rFonts w:ascii="Aptos" w:hAnsi="Aptos"/>
        </w:rPr>
        <w:t>Referrals</w:t>
      </w:r>
      <w:r w:rsidRPr="00F4143E">
        <w:rPr>
          <w:rFonts w:ascii="Aptos" w:hAnsi="Aptos"/>
          <w:spacing w:val="-4"/>
        </w:rPr>
        <w:t xml:space="preserve"> </w:t>
      </w:r>
      <w:r w:rsidRPr="00F4143E">
        <w:rPr>
          <w:rFonts w:ascii="Aptos" w:hAnsi="Aptos"/>
        </w:rPr>
        <w:t>to</w:t>
      </w:r>
      <w:r w:rsidRPr="00F4143E">
        <w:rPr>
          <w:rFonts w:ascii="Aptos" w:hAnsi="Aptos"/>
          <w:spacing w:val="-6"/>
        </w:rPr>
        <w:t xml:space="preserve"> </w:t>
      </w:r>
      <w:proofErr w:type="spellStart"/>
      <w:r w:rsidRPr="00F4143E">
        <w:rPr>
          <w:rFonts w:ascii="Aptos" w:hAnsi="Aptos"/>
        </w:rPr>
        <w:t>Mindworks</w:t>
      </w:r>
      <w:proofErr w:type="spellEnd"/>
      <w:r w:rsidRPr="00F4143E">
        <w:rPr>
          <w:rFonts w:ascii="Aptos" w:hAnsi="Aptos"/>
        </w:rPr>
        <w:t xml:space="preserve">, </w:t>
      </w:r>
      <w:r w:rsidRPr="00F4143E">
        <w:rPr>
          <w:rFonts w:ascii="Aptos" w:hAnsi="Aptos" w:cs="Poppins"/>
          <w:shd w:val="clear" w:color="auto" w:fill="FFFFFF"/>
        </w:rPr>
        <w:t>the emotional wellbeing and mental health service for children and young people in Surrey</w:t>
      </w:r>
    </w:p>
    <w:p w14:paraId="44A7A84D" w14:textId="77777777" w:rsidR="00593B87" w:rsidRPr="007435C7" w:rsidRDefault="00593B87" w:rsidP="00593B87">
      <w:pPr>
        <w:pStyle w:val="ListParagraph"/>
        <w:widowControl w:val="0"/>
        <w:numPr>
          <w:ilvl w:val="0"/>
          <w:numId w:val="5"/>
        </w:numPr>
        <w:tabs>
          <w:tab w:val="left" w:pos="831"/>
        </w:tabs>
        <w:autoSpaceDE w:val="0"/>
        <w:autoSpaceDN w:val="0"/>
        <w:spacing w:line="254" w:lineRule="exact"/>
        <w:ind w:left="831" w:hanging="359"/>
        <w:contextualSpacing w:val="0"/>
        <w:rPr>
          <w:rFonts w:ascii="Aptos" w:hAnsi="Aptos"/>
        </w:rPr>
      </w:pPr>
      <w:r>
        <w:rPr>
          <w:rFonts w:ascii="Aptos" w:hAnsi="Aptos"/>
          <w:spacing w:val="-2"/>
        </w:rPr>
        <w:t>Attend and contribute to Child in Need meetings where there is family involvement</w:t>
      </w:r>
    </w:p>
    <w:p w14:paraId="6EF073AD" w14:textId="77777777" w:rsidR="00593B87" w:rsidRPr="007435C7" w:rsidRDefault="00593B87" w:rsidP="00593B87">
      <w:pPr>
        <w:pStyle w:val="ListParagraph"/>
        <w:widowControl w:val="0"/>
        <w:numPr>
          <w:ilvl w:val="0"/>
          <w:numId w:val="5"/>
        </w:numPr>
        <w:tabs>
          <w:tab w:val="left" w:pos="831"/>
        </w:tabs>
        <w:autoSpaceDE w:val="0"/>
        <w:autoSpaceDN w:val="0"/>
        <w:spacing w:line="254" w:lineRule="exact"/>
        <w:ind w:left="831" w:hanging="359"/>
        <w:contextualSpacing w:val="0"/>
        <w:rPr>
          <w:rFonts w:ascii="Aptos" w:hAnsi="Aptos"/>
        </w:rPr>
      </w:pPr>
      <w:r w:rsidRPr="007435C7">
        <w:rPr>
          <w:rFonts w:ascii="Aptos" w:hAnsi="Aptos"/>
        </w:rPr>
        <w:t>Follow</w:t>
      </w:r>
      <w:r w:rsidRPr="007435C7">
        <w:rPr>
          <w:rFonts w:ascii="Aptos" w:hAnsi="Aptos"/>
          <w:spacing w:val="-6"/>
        </w:rPr>
        <w:t xml:space="preserve"> </w:t>
      </w:r>
      <w:r w:rsidRPr="007435C7">
        <w:rPr>
          <w:rFonts w:ascii="Aptos" w:hAnsi="Aptos"/>
        </w:rPr>
        <w:t>up</w:t>
      </w:r>
      <w:r w:rsidRPr="007435C7">
        <w:rPr>
          <w:rFonts w:ascii="Aptos" w:hAnsi="Aptos"/>
          <w:spacing w:val="-6"/>
        </w:rPr>
        <w:t xml:space="preserve"> </w:t>
      </w:r>
      <w:r w:rsidRPr="007435C7">
        <w:rPr>
          <w:rFonts w:ascii="Aptos" w:hAnsi="Aptos"/>
        </w:rPr>
        <w:t>communications</w:t>
      </w:r>
      <w:r w:rsidRPr="007435C7">
        <w:rPr>
          <w:rFonts w:ascii="Aptos" w:hAnsi="Aptos"/>
          <w:spacing w:val="-6"/>
        </w:rPr>
        <w:t xml:space="preserve"> </w:t>
      </w:r>
      <w:r w:rsidRPr="007435C7">
        <w:rPr>
          <w:rFonts w:ascii="Aptos" w:hAnsi="Aptos"/>
        </w:rPr>
        <w:t>with</w:t>
      </w:r>
      <w:r w:rsidRPr="007435C7">
        <w:rPr>
          <w:rFonts w:ascii="Aptos" w:hAnsi="Aptos"/>
          <w:spacing w:val="-6"/>
        </w:rPr>
        <w:t xml:space="preserve"> </w:t>
      </w:r>
      <w:r w:rsidRPr="007435C7">
        <w:rPr>
          <w:rFonts w:ascii="Aptos" w:hAnsi="Aptos"/>
        </w:rPr>
        <w:t>parents/carers</w:t>
      </w:r>
      <w:r w:rsidRPr="007435C7">
        <w:rPr>
          <w:rFonts w:ascii="Aptos" w:hAnsi="Aptos"/>
          <w:spacing w:val="-6"/>
        </w:rPr>
        <w:t xml:space="preserve"> </w:t>
      </w:r>
      <w:r w:rsidRPr="007435C7">
        <w:rPr>
          <w:rFonts w:ascii="Aptos" w:hAnsi="Aptos"/>
        </w:rPr>
        <w:t>and</w:t>
      </w:r>
      <w:r w:rsidRPr="007435C7">
        <w:rPr>
          <w:rFonts w:ascii="Aptos" w:hAnsi="Aptos"/>
          <w:spacing w:val="-5"/>
        </w:rPr>
        <w:t xml:space="preserve"> </w:t>
      </w:r>
      <w:r w:rsidRPr="007435C7">
        <w:rPr>
          <w:rFonts w:ascii="Aptos" w:hAnsi="Aptos"/>
        </w:rPr>
        <w:t>chase</w:t>
      </w:r>
      <w:r w:rsidRPr="007435C7">
        <w:rPr>
          <w:rFonts w:ascii="Aptos" w:hAnsi="Aptos"/>
          <w:spacing w:val="-6"/>
        </w:rPr>
        <w:t xml:space="preserve"> </w:t>
      </w:r>
      <w:r w:rsidRPr="007435C7">
        <w:rPr>
          <w:rFonts w:ascii="Aptos" w:hAnsi="Aptos"/>
        </w:rPr>
        <w:t>forms</w:t>
      </w:r>
      <w:r w:rsidRPr="007435C7">
        <w:rPr>
          <w:rFonts w:ascii="Aptos" w:hAnsi="Aptos"/>
          <w:spacing w:val="-6"/>
        </w:rPr>
        <w:t xml:space="preserve"> </w:t>
      </w:r>
      <w:r w:rsidRPr="007435C7">
        <w:rPr>
          <w:rFonts w:ascii="Aptos" w:hAnsi="Aptos"/>
        </w:rPr>
        <w:t>sent</w:t>
      </w:r>
      <w:r w:rsidRPr="007435C7">
        <w:rPr>
          <w:rFonts w:ascii="Aptos" w:hAnsi="Aptos"/>
          <w:spacing w:val="-7"/>
        </w:rPr>
        <w:t xml:space="preserve"> </w:t>
      </w:r>
      <w:r w:rsidRPr="007435C7">
        <w:rPr>
          <w:rFonts w:ascii="Aptos" w:hAnsi="Aptos"/>
        </w:rPr>
        <w:t>to</w:t>
      </w:r>
      <w:r w:rsidRPr="007435C7">
        <w:rPr>
          <w:rFonts w:ascii="Aptos" w:hAnsi="Aptos"/>
          <w:spacing w:val="-5"/>
        </w:rPr>
        <w:t xml:space="preserve"> </w:t>
      </w:r>
      <w:r w:rsidRPr="007435C7">
        <w:rPr>
          <w:rFonts w:ascii="Aptos" w:hAnsi="Aptos"/>
        </w:rPr>
        <w:t>home</w:t>
      </w:r>
      <w:r w:rsidRPr="007435C7">
        <w:rPr>
          <w:rFonts w:ascii="Aptos" w:hAnsi="Aptos"/>
          <w:spacing w:val="-6"/>
        </w:rPr>
        <w:t xml:space="preserve"> </w:t>
      </w:r>
      <w:r w:rsidRPr="007435C7">
        <w:rPr>
          <w:rFonts w:ascii="Aptos" w:hAnsi="Aptos"/>
        </w:rPr>
        <w:t>and</w:t>
      </w:r>
      <w:r w:rsidRPr="007435C7">
        <w:rPr>
          <w:rFonts w:ascii="Aptos" w:hAnsi="Aptos"/>
          <w:spacing w:val="-6"/>
        </w:rPr>
        <w:t xml:space="preserve"> </w:t>
      </w:r>
      <w:r w:rsidRPr="007435C7">
        <w:rPr>
          <w:rFonts w:ascii="Aptos" w:hAnsi="Aptos"/>
        </w:rPr>
        <w:t>other</w:t>
      </w:r>
      <w:r w:rsidRPr="007435C7">
        <w:rPr>
          <w:rFonts w:ascii="Aptos" w:hAnsi="Aptos"/>
          <w:spacing w:val="-5"/>
        </w:rPr>
        <w:t xml:space="preserve"> </w:t>
      </w:r>
      <w:r w:rsidRPr="007435C7">
        <w:rPr>
          <w:rFonts w:ascii="Aptos" w:hAnsi="Aptos"/>
          <w:spacing w:val="-2"/>
        </w:rPr>
        <w:t>agencies.</w:t>
      </w:r>
    </w:p>
    <w:p w14:paraId="1992AEA8" w14:textId="77777777" w:rsidR="00593B87" w:rsidRDefault="00593B87" w:rsidP="00593B87">
      <w:pPr>
        <w:pStyle w:val="ListParagraph"/>
        <w:widowControl w:val="0"/>
        <w:numPr>
          <w:ilvl w:val="0"/>
          <w:numId w:val="5"/>
        </w:numPr>
        <w:tabs>
          <w:tab w:val="left" w:pos="832"/>
        </w:tabs>
        <w:autoSpaceDE w:val="0"/>
        <w:autoSpaceDN w:val="0"/>
        <w:spacing w:before="1"/>
        <w:ind w:right="104"/>
        <w:contextualSpacing w:val="0"/>
        <w:rPr>
          <w:rFonts w:ascii="Aptos" w:hAnsi="Aptos"/>
        </w:rPr>
      </w:pPr>
      <w:r w:rsidRPr="002B5325">
        <w:rPr>
          <w:rFonts w:ascii="Aptos" w:hAnsi="Aptos"/>
        </w:rPr>
        <w:t>Work</w:t>
      </w:r>
      <w:r w:rsidRPr="002B5325">
        <w:rPr>
          <w:rFonts w:ascii="Aptos" w:hAnsi="Aptos"/>
          <w:spacing w:val="-3"/>
        </w:rPr>
        <w:t xml:space="preserve"> </w:t>
      </w:r>
      <w:r w:rsidRPr="002B5325">
        <w:rPr>
          <w:rFonts w:ascii="Aptos" w:hAnsi="Aptos"/>
        </w:rPr>
        <w:t>with</w:t>
      </w:r>
      <w:r w:rsidRPr="002B5325">
        <w:rPr>
          <w:rFonts w:ascii="Aptos" w:hAnsi="Aptos"/>
          <w:spacing w:val="-3"/>
        </w:rPr>
        <w:t xml:space="preserve"> </w:t>
      </w:r>
      <w:r w:rsidRPr="002B5325">
        <w:rPr>
          <w:rFonts w:ascii="Aptos" w:hAnsi="Aptos"/>
        </w:rPr>
        <w:t>the</w:t>
      </w:r>
      <w:r w:rsidRPr="002B5325">
        <w:rPr>
          <w:rFonts w:ascii="Aptos" w:hAnsi="Aptos"/>
          <w:spacing w:val="-3"/>
        </w:rPr>
        <w:t xml:space="preserve"> </w:t>
      </w:r>
      <w:r w:rsidRPr="002B5325">
        <w:rPr>
          <w:rFonts w:ascii="Aptos" w:hAnsi="Aptos"/>
        </w:rPr>
        <w:t>Teachers</w:t>
      </w:r>
      <w:r w:rsidRPr="002B5325">
        <w:rPr>
          <w:rFonts w:ascii="Aptos" w:hAnsi="Aptos"/>
          <w:spacing w:val="-2"/>
        </w:rPr>
        <w:t xml:space="preserve"> </w:t>
      </w:r>
      <w:r w:rsidRPr="002B5325">
        <w:rPr>
          <w:rFonts w:ascii="Aptos" w:hAnsi="Aptos"/>
        </w:rPr>
        <w:t>responsible</w:t>
      </w:r>
      <w:r w:rsidRPr="002B5325">
        <w:rPr>
          <w:rFonts w:ascii="Aptos" w:hAnsi="Aptos"/>
          <w:spacing w:val="-3"/>
        </w:rPr>
        <w:t xml:space="preserve"> </w:t>
      </w:r>
      <w:r w:rsidRPr="002B5325">
        <w:rPr>
          <w:rFonts w:ascii="Aptos" w:hAnsi="Aptos"/>
        </w:rPr>
        <w:t>and</w:t>
      </w:r>
      <w:r w:rsidRPr="002B5325">
        <w:rPr>
          <w:rFonts w:ascii="Aptos" w:hAnsi="Aptos"/>
          <w:spacing w:val="-3"/>
        </w:rPr>
        <w:t xml:space="preserve"> </w:t>
      </w:r>
      <w:r w:rsidRPr="002B5325">
        <w:rPr>
          <w:rFonts w:ascii="Aptos" w:hAnsi="Aptos"/>
        </w:rPr>
        <w:t>in</w:t>
      </w:r>
      <w:r w:rsidRPr="002B5325">
        <w:rPr>
          <w:rFonts w:ascii="Aptos" w:hAnsi="Aptos"/>
          <w:spacing w:val="-3"/>
        </w:rPr>
        <w:t xml:space="preserve"> </w:t>
      </w:r>
      <w:r w:rsidRPr="002B5325">
        <w:rPr>
          <w:rFonts w:ascii="Aptos" w:hAnsi="Aptos"/>
        </w:rPr>
        <w:t>co-ordination</w:t>
      </w:r>
      <w:r w:rsidRPr="002B5325">
        <w:rPr>
          <w:rFonts w:ascii="Aptos" w:hAnsi="Aptos"/>
          <w:spacing w:val="-1"/>
        </w:rPr>
        <w:t xml:space="preserve"> </w:t>
      </w:r>
      <w:r w:rsidRPr="002B5325">
        <w:rPr>
          <w:rFonts w:ascii="Aptos" w:hAnsi="Aptos"/>
        </w:rPr>
        <w:t>with the</w:t>
      </w:r>
      <w:r w:rsidRPr="002B5325">
        <w:rPr>
          <w:rFonts w:ascii="Aptos" w:hAnsi="Aptos"/>
          <w:spacing w:val="-3"/>
        </w:rPr>
        <w:t xml:space="preserve"> </w:t>
      </w:r>
      <w:r w:rsidRPr="002B5325">
        <w:rPr>
          <w:rFonts w:ascii="Aptos" w:hAnsi="Aptos"/>
        </w:rPr>
        <w:t>DSL</w:t>
      </w:r>
      <w:r w:rsidRPr="002B5325">
        <w:rPr>
          <w:rFonts w:ascii="Aptos" w:hAnsi="Aptos"/>
          <w:spacing w:val="-2"/>
        </w:rPr>
        <w:t xml:space="preserve"> </w:t>
      </w:r>
      <w:r w:rsidRPr="002B5325">
        <w:rPr>
          <w:rFonts w:ascii="Aptos" w:hAnsi="Aptos"/>
        </w:rPr>
        <w:t>to</w:t>
      </w:r>
      <w:r w:rsidRPr="002B5325">
        <w:rPr>
          <w:rFonts w:ascii="Aptos" w:hAnsi="Aptos"/>
          <w:spacing w:val="-3"/>
        </w:rPr>
        <w:t xml:space="preserve"> </w:t>
      </w:r>
      <w:r w:rsidRPr="002B5325">
        <w:rPr>
          <w:rFonts w:ascii="Aptos" w:hAnsi="Aptos"/>
        </w:rPr>
        <w:t>arrange</w:t>
      </w:r>
      <w:r w:rsidRPr="002B5325">
        <w:rPr>
          <w:rFonts w:ascii="Aptos" w:hAnsi="Aptos"/>
          <w:spacing w:val="-2"/>
        </w:rPr>
        <w:t xml:space="preserve"> </w:t>
      </w:r>
      <w:r w:rsidRPr="002B5325">
        <w:rPr>
          <w:rFonts w:ascii="Aptos" w:hAnsi="Aptos"/>
        </w:rPr>
        <w:t>and</w:t>
      </w:r>
      <w:r w:rsidRPr="002B5325">
        <w:rPr>
          <w:rFonts w:ascii="Aptos" w:hAnsi="Aptos"/>
          <w:spacing w:val="-3"/>
        </w:rPr>
        <w:t xml:space="preserve"> </w:t>
      </w:r>
      <w:r w:rsidRPr="002B5325">
        <w:rPr>
          <w:rFonts w:ascii="Aptos" w:hAnsi="Aptos"/>
        </w:rPr>
        <w:t>co-ordinate</w:t>
      </w:r>
      <w:r w:rsidRPr="002B5325">
        <w:rPr>
          <w:rFonts w:ascii="Aptos" w:hAnsi="Aptos"/>
          <w:spacing w:val="-3"/>
        </w:rPr>
        <w:t xml:space="preserve"> </w:t>
      </w:r>
      <w:r w:rsidRPr="002B5325">
        <w:rPr>
          <w:rFonts w:ascii="Aptos" w:hAnsi="Aptos"/>
        </w:rPr>
        <w:t>events</w:t>
      </w:r>
      <w:r w:rsidRPr="002B5325">
        <w:rPr>
          <w:rFonts w:ascii="Aptos" w:hAnsi="Aptos"/>
          <w:spacing w:val="-3"/>
        </w:rPr>
        <w:t xml:space="preserve"> </w:t>
      </w:r>
      <w:r w:rsidRPr="002B5325">
        <w:rPr>
          <w:rFonts w:ascii="Aptos" w:hAnsi="Aptos"/>
        </w:rPr>
        <w:t>for</w:t>
      </w:r>
      <w:r w:rsidRPr="002B5325">
        <w:rPr>
          <w:rFonts w:ascii="Aptos" w:hAnsi="Aptos"/>
          <w:spacing w:val="-2"/>
        </w:rPr>
        <w:t xml:space="preserve"> </w:t>
      </w:r>
      <w:r w:rsidRPr="002B5325">
        <w:rPr>
          <w:rFonts w:ascii="Aptos" w:hAnsi="Aptos"/>
        </w:rPr>
        <w:t>Extended</w:t>
      </w:r>
      <w:r w:rsidRPr="002B5325">
        <w:rPr>
          <w:rFonts w:ascii="Aptos" w:hAnsi="Aptos"/>
          <w:spacing w:val="-3"/>
        </w:rPr>
        <w:t xml:space="preserve"> </w:t>
      </w:r>
      <w:r w:rsidRPr="002B5325">
        <w:rPr>
          <w:rFonts w:ascii="Aptos" w:hAnsi="Aptos"/>
        </w:rPr>
        <w:t>Family Activities, i.e., for siblings and grandparents</w:t>
      </w:r>
    </w:p>
    <w:p w14:paraId="2B4331C8" w14:textId="77777777" w:rsidR="00593B87" w:rsidRPr="00A34845" w:rsidRDefault="00593B87" w:rsidP="00593B87">
      <w:pPr>
        <w:pStyle w:val="ListParagraph"/>
        <w:widowControl w:val="0"/>
        <w:numPr>
          <w:ilvl w:val="0"/>
          <w:numId w:val="5"/>
        </w:numPr>
        <w:tabs>
          <w:tab w:val="left" w:pos="1551"/>
        </w:tabs>
        <w:autoSpaceDE w:val="0"/>
        <w:autoSpaceDN w:val="0"/>
        <w:spacing w:line="247" w:lineRule="exact"/>
        <w:contextualSpacing w:val="0"/>
        <w:rPr>
          <w:rFonts w:ascii="Aptos" w:hAnsi="Aptos"/>
        </w:rPr>
      </w:pPr>
      <w:r>
        <w:rPr>
          <w:rFonts w:ascii="Aptos" w:hAnsi="Aptos"/>
        </w:rPr>
        <w:t xml:space="preserve">To carry out home visits as appropriate, in conjunction with the DSL where there are concerns. </w:t>
      </w:r>
    </w:p>
    <w:p w14:paraId="4BD99BD3" w14:textId="77777777" w:rsidR="00593B87" w:rsidRDefault="00593B87" w:rsidP="00593B87">
      <w:pPr>
        <w:pStyle w:val="BodyText"/>
        <w:spacing w:before="1"/>
        <w:ind w:left="0" w:firstLine="0"/>
        <w:rPr>
          <w:rFonts w:ascii="Aptos" w:hAnsi="Aptos"/>
          <w:sz w:val="23"/>
        </w:rPr>
      </w:pPr>
    </w:p>
    <w:p w14:paraId="763BC324" w14:textId="77777777" w:rsidR="00593B87" w:rsidRDefault="00593B87" w:rsidP="00593B87">
      <w:pPr>
        <w:pStyle w:val="BodyText"/>
        <w:spacing w:before="1"/>
        <w:ind w:left="0" w:firstLine="0"/>
        <w:rPr>
          <w:rFonts w:ascii="Aptos" w:hAnsi="Aptos"/>
          <w:b/>
          <w:bCs/>
          <w:szCs w:val="16"/>
        </w:rPr>
      </w:pPr>
      <w:r>
        <w:rPr>
          <w:rFonts w:ascii="Aptos" w:hAnsi="Aptos"/>
          <w:b/>
          <w:bCs/>
          <w:szCs w:val="16"/>
        </w:rPr>
        <w:t xml:space="preserve">Attendance Support: </w:t>
      </w:r>
    </w:p>
    <w:p w14:paraId="6DBA45F2" w14:textId="77777777" w:rsidR="00593B87" w:rsidRDefault="00593B87" w:rsidP="00593B87">
      <w:pPr>
        <w:pStyle w:val="BodyText"/>
        <w:numPr>
          <w:ilvl w:val="0"/>
          <w:numId w:val="6"/>
        </w:numPr>
        <w:spacing w:before="1"/>
        <w:rPr>
          <w:rFonts w:ascii="Aptos" w:hAnsi="Aptos"/>
          <w:szCs w:val="16"/>
        </w:rPr>
      </w:pPr>
      <w:r w:rsidRPr="008F1916">
        <w:rPr>
          <w:rFonts w:ascii="Aptos" w:hAnsi="Aptos"/>
          <w:szCs w:val="16"/>
        </w:rPr>
        <w:t xml:space="preserve">To work alongside the attendance lead </w:t>
      </w:r>
      <w:r>
        <w:rPr>
          <w:rFonts w:ascii="Aptos" w:hAnsi="Aptos"/>
          <w:szCs w:val="16"/>
        </w:rPr>
        <w:t>as necessary to support high levels of attendance</w:t>
      </w:r>
    </w:p>
    <w:p w14:paraId="1E1A3726" w14:textId="77777777" w:rsidR="00593B87" w:rsidRPr="00801563" w:rsidRDefault="00593B87" w:rsidP="00593B87">
      <w:pPr>
        <w:pStyle w:val="ListParagraph"/>
        <w:widowControl w:val="0"/>
        <w:numPr>
          <w:ilvl w:val="0"/>
          <w:numId w:val="6"/>
        </w:numPr>
        <w:tabs>
          <w:tab w:val="left" w:pos="1551"/>
        </w:tabs>
        <w:autoSpaceDE w:val="0"/>
        <w:autoSpaceDN w:val="0"/>
        <w:spacing w:line="247" w:lineRule="exact"/>
        <w:contextualSpacing w:val="0"/>
        <w:rPr>
          <w:rFonts w:ascii="Aptos" w:hAnsi="Aptos"/>
        </w:rPr>
      </w:pPr>
      <w:r>
        <w:rPr>
          <w:rFonts w:ascii="Aptos" w:hAnsi="Aptos"/>
        </w:rPr>
        <w:t xml:space="preserve">Offer support where barriers to attendance have been identified. </w:t>
      </w:r>
    </w:p>
    <w:p w14:paraId="6EC2655F" w14:textId="77777777" w:rsidR="00593B87" w:rsidRDefault="00593B87" w:rsidP="00593B87">
      <w:pPr>
        <w:pStyle w:val="BodyText"/>
        <w:spacing w:before="1"/>
        <w:ind w:left="0" w:firstLine="0"/>
        <w:rPr>
          <w:rFonts w:ascii="Aptos" w:hAnsi="Aptos"/>
          <w:szCs w:val="16"/>
        </w:rPr>
      </w:pPr>
    </w:p>
    <w:p w14:paraId="32B7F309" w14:textId="77777777" w:rsidR="00593B87" w:rsidRPr="008F1916" w:rsidRDefault="00593B87" w:rsidP="00593B87">
      <w:pPr>
        <w:pStyle w:val="BodyText"/>
        <w:spacing w:before="1"/>
        <w:ind w:left="0" w:firstLine="0"/>
        <w:rPr>
          <w:rFonts w:ascii="Aptos" w:hAnsi="Aptos"/>
          <w:szCs w:val="16"/>
        </w:rPr>
      </w:pPr>
    </w:p>
    <w:p w14:paraId="55F36E1E" w14:textId="77777777" w:rsidR="00593B87" w:rsidRPr="008F1916" w:rsidRDefault="00593B87" w:rsidP="00593B87">
      <w:pPr>
        <w:pStyle w:val="BodyText"/>
        <w:spacing w:before="1"/>
        <w:ind w:left="0" w:firstLine="0"/>
        <w:rPr>
          <w:rFonts w:ascii="Aptos" w:hAnsi="Aptos"/>
          <w:b/>
          <w:bCs/>
          <w:szCs w:val="16"/>
        </w:rPr>
      </w:pPr>
      <w:r w:rsidRPr="008F1916">
        <w:rPr>
          <w:rFonts w:ascii="Aptos" w:hAnsi="Aptos"/>
          <w:b/>
          <w:bCs/>
          <w:szCs w:val="16"/>
        </w:rPr>
        <w:t>Family support:</w:t>
      </w:r>
    </w:p>
    <w:p w14:paraId="76D46A88" w14:textId="77777777" w:rsidR="00593B87" w:rsidRPr="007435C7" w:rsidRDefault="00593B87" w:rsidP="00593B87">
      <w:pPr>
        <w:pStyle w:val="ListParagraph"/>
        <w:widowControl w:val="0"/>
        <w:numPr>
          <w:ilvl w:val="0"/>
          <w:numId w:val="5"/>
        </w:numPr>
        <w:tabs>
          <w:tab w:val="left" w:pos="831"/>
        </w:tabs>
        <w:autoSpaceDE w:val="0"/>
        <w:autoSpaceDN w:val="0"/>
        <w:spacing w:before="2" w:line="255" w:lineRule="exact"/>
        <w:ind w:left="831" w:hanging="359"/>
        <w:contextualSpacing w:val="0"/>
        <w:rPr>
          <w:rFonts w:ascii="Aptos" w:hAnsi="Aptos"/>
        </w:rPr>
      </w:pPr>
      <w:r w:rsidRPr="007435C7">
        <w:rPr>
          <w:rFonts w:ascii="Aptos" w:hAnsi="Aptos"/>
        </w:rPr>
        <w:t>Support</w:t>
      </w:r>
      <w:r w:rsidRPr="007435C7">
        <w:rPr>
          <w:rFonts w:ascii="Aptos" w:hAnsi="Aptos"/>
          <w:spacing w:val="-6"/>
        </w:rPr>
        <w:t xml:space="preserve"> </w:t>
      </w:r>
      <w:r w:rsidRPr="007435C7">
        <w:rPr>
          <w:rFonts w:ascii="Aptos" w:hAnsi="Aptos"/>
        </w:rPr>
        <w:t>parents/carers</w:t>
      </w:r>
      <w:r w:rsidRPr="007435C7">
        <w:rPr>
          <w:rFonts w:ascii="Aptos" w:hAnsi="Aptos"/>
          <w:spacing w:val="-6"/>
        </w:rPr>
        <w:t xml:space="preserve"> </w:t>
      </w:r>
      <w:r w:rsidRPr="007435C7">
        <w:rPr>
          <w:rFonts w:ascii="Aptos" w:hAnsi="Aptos"/>
        </w:rPr>
        <w:t>who</w:t>
      </w:r>
      <w:r w:rsidRPr="007435C7">
        <w:rPr>
          <w:rFonts w:ascii="Aptos" w:hAnsi="Aptos"/>
          <w:spacing w:val="-6"/>
        </w:rPr>
        <w:t xml:space="preserve"> </w:t>
      </w:r>
      <w:r w:rsidRPr="007435C7">
        <w:rPr>
          <w:rFonts w:ascii="Aptos" w:hAnsi="Aptos"/>
        </w:rPr>
        <w:t>are</w:t>
      </w:r>
      <w:r w:rsidRPr="007435C7">
        <w:rPr>
          <w:rFonts w:ascii="Aptos" w:hAnsi="Aptos"/>
          <w:spacing w:val="-6"/>
        </w:rPr>
        <w:t xml:space="preserve"> </w:t>
      </w:r>
      <w:r w:rsidRPr="007435C7">
        <w:rPr>
          <w:rFonts w:ascii="Aptos" w:hAnsi="Aptos"/>
        </w:rPr>
        <w:t>hard</w:t>
      </w:r>
      <w:r w:rsidRPr="007435C7">
        <w:rPr>
          <w:rFonts w:ascii="Aptos" w:hAnsi="Aptos"/>
          <w:spacing w:val="-6"/>
        </w:rPr>
        <w:t xml:space="preserve"> </w:t>
      </w:r>
      <w:r w:rsidRPr="007435C7">
        <w:rPr>
          <w:rFonts w:ascii="Aptos" w:hAnsi="Aptos"/>
        </w:rPr>
        <w:t>to</w:t>
      </w:r>
      <w:r w:rsidRPr="007435C7">
        <w:rPr>
          <w:rFonts w:ascii="Aptos" w:hAnsi="Aptos"/>
          <w:spacing w:val="-7"/>
        </w:rPr>
        <w:t xml:space="preserve"> </w:t>
      </w:r>
      <w:r w:rsidRPr="007435C7">
        <w:rPr>
          <w:rFonts w:ascii="Aptos" w:hAnsi="Aptos"/>
        </w:rPr>
        <w:t>engage</w:t>
      </w:r>
      <w:r w:rsidRPr="007435C7">
        <w:rPr>
          <w:rFonts w:ascii="Aptos" w:hAnsi="Aptos"/>
          <w:spacing w:val="-6"/>
        </w:rPr>
        <w:t xml:space="preserve"> </w:t>
      </w:r>
      <w:r>
        <w:rPr>
          <w:rFonts w:ascii="Aptos" w:hAnsi="Aptos"/>
        </w:rPr>
        <w:t xml:space="preserve">to </w:t>
      </w:r>
      <w:r w:rsidRPr="007435C7">
        <w:rPr>
          <w:rFonts w:ascii="Aptos" w:hAnsi="Aptos"/>
        </w:rPr>
        <w:t>increase</w:t>
      </w:r>
      <w:r w:rsidRPr="007435C7">
        <w:rPr>
          <w:rFonts w:ascii="Aptos" w:hAnsi="Aptos"/>
          <w:spacing w:val="-6"/>
        </w:rPr>
        <w:t xml:space="preserve"> </w:t>
      </w:r>
      <w:r w:rsidRPr="007435C7">
        <w:rPr>
          <w:rFonts w:ascii="Aptos" w:hAnsi="Aptos"/>
          <w:spacing w:val="-2"/>
        </w:rPr>
        <w:t>engagement.</w:t>
      </w:r>
    </w:p>
    <w:p w14:paraId="4E07EA5A" w14:textId="77777777" w:rsidR="00593B87" w:rsidRPr="00761A9A" w:rsidRDefault="00593B87" w:rsidP="00593B87">
      <w:pPr>
        <w:pStyle w:val="ListParagraph"/>
        <w:widowControl w:val="0"/>
        <w:numPr>
          <w:ilvl w:val="0"/>
          <w:numId w:val="5"/>
        </w:numPr>
        <w:tabs>
          <w:tab w:val="left" w:pos="831"/>
        </w:tabs>
        <w:autoSpaceDE w:val="0"/>
        <w:autoSpaceDN w:val="0"/>
        <w:spacing w:line="254" w:lineRule="exact"/>
        <w:ind w:left="831" w:hanging="359"/>
        <w:contextualSpacing w:val="0"/>
        <w:rPr>
          <w:rFonts w:ascii="Aptos" w:hAnsi="Aptos"/>
        </w:rPr>
      </w:pPr>
      <w:r w:rsidRPr="007435C7">
        <w:rPr>
          <w:rFonts w:ascii="Aptos" w:hAnsi="Aptos"/>
        </w:rPr>
        <w:t>Promote</w:t>
      </w:r>
      <w:r w:rsidRPr="007435C7">
        <w:rPr>
          <w:rFonts w:ascii="Aptos" w:hAnsi="Aptos"/>
          <w:spacing w:val="-7"/>
        </w:rPr>
        <w:t xml:space="preserve"> </w:t>
      </w:r>
      <w:r w:rsidRPr="007435C7">
        <w:rPr>
          <w:rFonts w:ascii="Aptos" w:hAnsi="Aptos"/>
        </w:rPr>
        <w:t>families</w:t>
      </w:r>
      <w:r w:rsidRPr="007435C7">
        <w:rPr>
          <w:rFonts w:ascii="Aptos" w:hAnsi="Aptos"/>
          <w:spacing w:val="-6"/>
        </w:rPr>
        <w:t xml:space="preserve"> </w:t>
      </w:r>
      <w:r w:rsidRPr="007435C7">
        <w:rPr>
          <w:rFonts w:ascii="Aptos" w:hAnsi="Aptos"/>
        </w:rPr>
        <w:t>giving</w:t>
      </w:r>
      <w:r w:rsidRPr="007435C7">
        <w:rPr>
          <w:rFonts w:ascii="Aptos" w:hAnsi="Aptos"/>
          <w:spacing w:val="-6"/>
        </w:rPr>
        <w:t xml:space="preserve"> </w:t>
      </w:r>
      <w:r w:rsidRPr="007435C7">
        <w:rPr>
          <w:rFonts w:ascii="Aptos" w:hAnsi="Aptos"/>
        </w:rPr>
        <w:t>school</w:t>
      </w:r>
      <w:r w:rsidRPr="007435C7">
        <w:rPr>
          <w:rFonts w:ascii="Aptos" w:hAnsi="Aptos"/>
          <w:spacing w:val="-5"/>
        </w:rPr>
        <w:t xml:space="preserve"> </w:t>
      </w:r>
      <w:r w:rsidRPr="007435C7">
        <w:rPr>
          <w:rFonts w:ascii="Aptos" w:hAnsi="Aptos"/>
        </w:rPr>
        <w:t>3</w:t>
      </w:r>
      <w:r w:rsidRPr="007435C7">
        <w:rPr>
          <w:rFonts w:ascii="Aptos" w:hAnsi="Aptos"/>
          <w:spacing w:val="-6"/>
        </w:rPr>
        <w:t xml:space="preserve"> </w:t>
      </w:r>
      <w:r w:rsidRPr="007435C7">
        <w:rPr>
          <w:rFonts w:ascii="Aptos" w:hAnsi="Aptos"/>
        </w:rPr>
        <w:t>up to date</w:t>
      </w:r>
      <w:r w:rsidRPr="007435C7">
        <w:rPr>
          <w:rFonts w:ascii="Aptos" w:hAnsi="Aptos"/>
          <w:spacing w:val="-3"/>
        </w:rPr>
        <w:t xml:space="preserve"> </w:t>
      </w:r>
      <w:r w:rsidRPr="007435C7">
        <w:rPr>
          <w:rFonts w:ascii="Aptos" w:hAnsi="Aptos"/>
          <w:spacing w:val="-2"/>
        </w:rPr>
        <w:t>contacts</w:t>
      </w:r>
    </w:p>
    <w:p w14:paraId="20B65DC8" w14:textId="77777777" w:rsidR="00593B87" w:rsidRPr="00761A9A" w:rsidRDefault="00593B87" w:rsidP="00593B87">
      <w:pPr>
        <w:pStyle w:val="ListParagraph"/>
        <w:widowControl w:val="0"/>
        <w:numPr>
          <w:ilvl w:val="0"/>
          <w:numId w:val="5"/>
        </w:numPr>
        <w:tabs>
          <w:tab w:val="left" w:pos="831"/>
        </w:tabs>
        <w:autoSpaceDE w:val="0"/>
        <w:autoSpaceDN w:val="0"/>
        <w:spacing w:before="1"/>
        <w:ind w:left="831" w:hanging="359"/>
        <w:contextualSpacing w:val="0"/>
        <w:rPr>
          <w:rFonts w:ascii="Aptos" w:hAnsi="Aptos"/>
        </w:rPr>
      </w:pPr>
      <w:r w:rsidRPr="007435C7">
        <w:rPr>
          <w:rFonts w:ascii="Aptos" w:hAnsi="Aptos"/>
        </w:rPr>
        <w:t>Co-ordinate</w:t>
      </w:r>
      <w:r w:rsidRPr="007435C7">
        <w:rPr>
          <w:rFonts w:ascii="Aptos" w:hAnsi="Aptos"/>
          <w:spacing w:val="-9"/>
        </w:rPr>
        <w:t xml:space="preserve"> </w:t>
      </w:r>
      <w:r>
        <w:rPr>
          <w:rFonts w:ascii="Aptos" w:hAnsi="Aptos"/>
          <w:spacing w:val="-9"/>
        </w:rPr>
        <w:t xml:space="preserve">and attend </w:t>
      </w:r>
      <w:r w:rsidRPr="007435C7">
        <w:rPr>
          <w:rFonts w:ascii="Aptos" w:hAnsi="Aptos"/>
        </w:rPr>
        <w:t>Parent/Carer</w:t>
      </w:r>
      <w:r w:rsidRPr="007435C7">
        <w:rPr>
          <w:rFonts w:ascii="Aptos" w:hAnsi="Aptos"/>
          <w:spacing w:val="-6"/>
        </w:rPr>
        <w:t xml:space="preserve"> </w:t>
      </w:r>
      <w:r w:rsidRPr="007435C7">
        <w:rPr>
          <w:rFonts w:ascii="Aptos" w:hAnsi="Aptos"/>
        </w:rPr>
        <w:t>events</w:t>
      </w:r>
      <w:r w:rsidRPr="007435C7">
        <w:rPr>
          <w:rFonts w:ascii="Aptos" w:hAnsi="Aptos"/>
          <w:spacing w:val="-8"/>
        </w:rPr>
        <w:t xml:space="preserve"> </w:t>
      </w:r>
      <w:r>
        <w:rPr>
          <w:rFonts w:ascii="Aptos" w:hAnsi="Aptos"/>
        </w:rPr>
        <w:t>including</w:t>
      </w:r>
      <w:r w:rsidRPr="007435C7">
        <w:rPr>
          <w:rFonts w:ascii="Aptos" w:hAnsi="Aptos"/>
          <w:spacing w:val="-5"/>
        </w:rPr>
        <w:t>:</w:t>
      </w:r>
    </w:p>
    <w:p w14:paraId="0F388864" w14:textId="77777777" w:rsidR="00593B87" w:rsidRPr="007435C7" w:rsidRDefault="00593B87" w:rsidP="00593B87">
      <w:pPr>
        <w:pStyle w:val="ListParagraph"/>
        <w:widowControl w:val="0"/>
        <w:numPr>
          <w:ilvl w:val="1"/>
          <w:numId w:val="5"/>
        </w:numPr>
        <w:tabs>
          <w:tab w:val="left" w:pos="1551"/>
        </w:tabs>
        <w:autoSpaceDE w:val="0"/>
        <w:autoSpaceDN w:val="0"/>
        <w:spacing w:line="244" w:lineRule="exact"/>
        <w:ind w:left="1551" w:hanging="359"/>
        <w:contextualSpacing w:val="0"/>
        <w:rPr>
          <w:rFonts w:ascii="Aptos" w:hAnsi="Aptos"/>
        </w:rPr>
      </w:pPr>
      <w:r>
        <w:rPr>
          <w:rFonts w:ascii="Aptos" w:hAnsi="Aptos"/>
        </w:rPr>
        <w:t xml:space="preserve">Termly </w:t>
      </w:r>
      <w:r w:rsidRPr="007435C7">
        <w:rPr>
          <w:rFonts w:ascii="Aptos" w:hAnsi="Aptos"/>
        </w:rPr>
        <w:t>Class</w:t>
      </w:r>
      <w:r w:rsidRPr="007435C7">
        <w:rPr>
          <w:rFonts w:ascii="Aptos" w:hAnsi="Aptos"/>
          <w:spacing w:val="-7"/>
        </w:rPr>
        <w:t xml:space="preserve"> </w:t>
      </w:r>
      <w:r w:rsidRPr="007435C7">
        <w:rPr>
          <w:rFonts w:ascii="Aptos" w:hAnsi="Aptos"/>
          <w:spacing w:val="-2"/>
        </w:rPr>
        <w:t>Visits</w:t>
      </w:r>
    </w:p>
    <w:p w14:paraId="06D529CA" w14:textId="77777777" w:rsidR="00593B87" w:rsidRPr="00BF2F9F" w:rsidRDefault="00593B87" w:rsidP="00593B87">
      <w:pPr>
        <w:pStyle w:val="ListParagraph"/>
        <w:widowControl w:val="0"/>
        <w:numPr>
          <w:ilvl w:val="1"/>
          <w:numId w:val="5"/>
        </w:numPr>
        <w:tabs>
          <w:tab w:val="left" w:pos="1551"/>
        </w:tabs>
        <w:autoSpaceDE w:val="0"/>
        <w:autoSpaceDN w:val="0"/>
        <w:spacing w:line="243" w:lineRule="exact"/>
        <w:ind w:left="1551" w:hanging="359"/>
        <w:contextualSpacing w:val="0"/>
        <w:rPr>
          <w:rFonts w:ascii="Aptos" w:hAnsi="Aptos"/>
        </w:rPr>
      </w:pPr>
      <w:r w:rsidRPr="007435C7">
        <w:rPr>
          <w:rFonts w:ascii="Aptos" w:hAnsi="Aptos"/>
          <w:spacing w:val="-2"/>
        </w:rPr>
        <w:t>Regular</w:t>
      </w:r>
      <w:r w:rsidRPr="007435C7">
        <w:rPr>
          <w:rFonts w:ascii="Aptos" w:hAnsi="Aptos"/>
          <w:spacing w:val="14"/>
        </w:rPr>
        <w:t xml:space="preserve"> </w:t>
      </w:r>
      <w:r w:rsidRPr="007435C7">
        <w:rPr>
          <w:rFonts w:ascii="Aptos" w:hAnsi="Aptos"/>
          <w:spacing w:val="-2"/>
        </w:rPr>
        <w:t>Training</w:t>
      </w:r>
      <w:r>
        <w:rPr>
          <w:rFonts w:ascii="Aptos" w:hAnsi="Aptos"/>
          <w:spacing w:val="-2"/>
        </w:rPr>
        <w:t xml:space="preserve">, </w:t>
      </w:r>
      <w:r w:rsidRPr="007435C7">
        <w:rPr>
          <w:rFonts w:ascii="Aptos" w:hAnsi="Aptos"/>
          <w:spacing w:val="-2"/>
        </w:rPr>
        <w:t>Parent</w:t>
      </w:r>
      <w:r>
        <w:rPr>
          <w:rFonts w:ascii="Aptos" w:hAnsi="Aptos"/>
          <w:spacing w:val="-2"/>
        </w:rPr>
        <w:t>/Carer</w:t>
      </w:r>
      <w:r w:rsidRPr="007435C7">
        <w:rPr>
          <w:rFonts w:ascii="Aptos" w:hAnsi="Aptos"/>
          <w:spacing w:val="12"/>
        </w:rPr>
        <w:t xml:space="preserve"> </w:t>
      </w:r>
      <w:r w:rsidRPr="007435C7">
        <w:rPr>
          <w:rFonts w:ascii="Aptos" w:hAnsi="Aptos"/>
          <w:spacing w:val="-2"/>
        </w:rPr>
        <w:t>Workshops</w:t>
      </w:r>
      <w:r>
        <w:rPr>
          <w:rFonts w:ascii="Aptos" w:hAnsi="Aptos"/>
          <w:spacing w:val="-2"/>
        </w:rPr>
        <w:t xml:space="preserve">, </w:t>
      </w:r>
      <w:r w:rsidRPr="007435C7">
        <w:rPr>
          <w:rFonts w:ascii="Aptos" w:hAnsi="Aptos"/>
          <w:spacing w:val="-2"/>
        </w:rPr>
        <w:t>coffee</w:t>
      </w:r>
      <w:r w:rsidRPr="007435C7">
        <w:rPr>
          <w:rFonts w:ascii="Aptos" w:hAnsi="Aptos"/>
          <w:spacing w:val="14"/>
        </w:rPr>
        <w:t xml:space="preserve"> </w:t>
      </w:r>
      <w:r w:rsidRPr="007435C7">
        <w:rPr>
          <w:rFonts w:ascii="Aptos" w:hAnsi="Aptos"/>
          <w:spacing w:val="-2"/>
        </w:rPr>
        <w:t>mornings</w:t>
      </w:r>
    </w:p>
    <w:p w14:paraId="3AB0EC78" w14:textId="77777777" w:rsidR="00593B87" w:rsidRPr="002B5325" w:rsidRDefault="00593B87" w:rsidP="00593B87">
      <w:pPr>
        <w:pStyle w:val="ListParagraph"/>
        <w:widowControl w:val="0"/>
        <w:numPr>
          <w:ilvl w:val="1"/>
          <w:numId w:val="5"/>
        </w:numPr>
        <w:tabs>
          <w:tab w:val="left" w:pos="1551"/>
        </w:tabs>
        <w:autoSpaceDE w:val="0"/>
        <w:autoSpaceDN w:val="0"/>
        <w:spacing w:line="243" w:lineRule="exact"/>
        <w:ind w:left="1551" w:hanging="359"/>
        <w:contextualSpacing w:val="0"/>
        <w:rPr>
          <w:rFonts w:ascii="Aptos" w:hAnsi="Aptos"/>
        </w:rPr>
      </w:pPr>
      <w:r w:rsidRPr="00BF2F9F">
        <w:rPr>
          <w:rFonts w:ascii="Aptos" w:hAnsi="Aptos"/>
          <w:spacing w:val="-2"/>
        </w:rPr>
        <w:t>Arranging external agencies to attend Parents/Carers evening</w:t>
      </w:r>
      <w:r>
        <w:rPr>
          <w:rFonts w:ascii="Aptos" w:hAnsi="Aptos"/>
          <w:spacing w:val="-2"/>
        </w:rPr>
        <w:t xml:space="preserve"> </w:t>
      </w:r>
    </w:p>
    <w:p w14:paraId="306C9960" w14:textId="77777777" w:rsidR="00593B87" w:rsidRPr="007435C7" w:rsidRDefault="00593B87" w:rsidP="00593B87">
      <w:pPr>
        <w:pStyle w:val="ListParagraph"/>
        <w:widowControl w:val="0"/>
        <w:numPr>
          <w:ilvl w:val="0"/>
          <w:numId w:val="5"/>
        </w:numPr>
        <w:tabs>
          <w:tab w:val="left" w:pos="831"/>
        </w:tabs>
        <w:autoSpaceDE w:val="0"/>
        <w:autoSpaceDN w:val="0"/>
        <w:spacing w:before="35" w:line="255" w:lineRule="exact"/>
        <w:ind w:left="831" w:hanging="359"/>
        <w:contextualSpacing w:val="0"/>
        <w:rPr>
          <w:rFonts w:ascii="Aptos" w:hAnsi="Aptos"/>
        </w:rPr>
      </w:pPr>
      <w:r>
        <w:rPr>
          <w:rFonts w:ascii="Aptos" w:hAnsi="Aptos"/>
        </w:rPr>
        <w:t>Support to complete a range of forms i.e. Free School Meals, Disability Living Allowance (DLA) or Personal Independence Payment (PIP)</w:t>
      </w:r>
    </w:p>
    <w:p w14:paraId="5144D349" w14:textId="77777777" w:rsidR="00593B87" w:rsidRPr="00BD7AE3" w:rsidRDefault="00593B87" w:rsidP="00593B87">
      <w:pPr>
        <w:pStyle w:val="ListParagraph"/>
        <w:widowControl w:val="0"/>
        <w:numPr>
          <w:ilvl w:val="0"/>
          <w:numId w:val="5"/>
        </w:numPr>
        <w:tabs>
          <w:tab w:val="left" w:pos="831"/>
        </w:tabs>
        <w:autoSpaceDE w:val="0"/>
        <w:autoSpaceDN w:val="0"/>
        <w:spacing w:line="254" w:lineRule="exact"/>
        <w:ind w:left="831" w:hanging="359"/>
        <w:contextualSpacing w:val="0"/>
        <w:rPr>
          <w:rFonts w:ascii="Aptos" w:hAnsi="Aptos"/>
        </w:rPr>
      </w:pPr>
      <w:r>
        <w:rPr>
          <w:rFonts w:ascii="Aptos" w:hAnsi="Aptos"/>
        </w:rPr>
        <w:t>Write supporting letters for issues such as housing and charitable support as necessary.</w:t>
      </w:r>
    </w:p>
    <w:p w14:paraId="586A886F" w14:textId="77777777" w:rsidR="00593B87" w:rsidRDefault="00593B87" w:rsidP="00593B87">
      <w:pPr>
        <w:pStyle w:val="ListParagraph"/>
        <w:widowControl w:val="0"/>
        <w:numPr>
          <w:ilvl w:val="0"/>
          <w:numId w:val="5"/>
        </w:numPr>
        <w:tabs>
          <w:tab w:val="left" w:pos="832"/>
          <w:tab w:val="left" w:pos="1551"/>
        </w:tabs>
        <w:autoSpaceDE w:val="0"/>
        <w:autoSpaceDN w:val="0"/>
        <w:spacing w:line="243" w:lineRule="exact"/>
        <w:ind w:right="450"/>
        <w:contextualSpacing w:val="0"/>
        <w:rPr>
          <w:rFonts w:ascii="Aptos" w:hAnsi="Aptos"/>
        </w:rPr>
      </w:pPr>
      <w:r>
        <w:rPr>
          <w:rFonts w:ascii="Aptos" w:hAnsi="Aptos"/>
        </w:rPr>
        <w:t>To attend annual reviews where there is involvement with the family.</w:t>
      </w:r>
    </w:p>
    <w:p w14:paraId="0A010044" w14:textId="77777777" w:rsidR="00593B87" w:rsidRPr="00BF2F9F" w:rsidRDefault="00593B87" w:rsidP="00593B87">
      <w:pPr>
        <w:pStyle w:val="ListParagraph"/>
        <w:widowControl w:val="0"/>
        <w:numPr>
          <w:ilvl w:val="0"/>
          <w:numId w:val="5"/>
        </w:numPr>
        <w:tabs>
          <w:tab w:val="left" w:pos="832"/>
          <w:tab w:val="left" w:pos="1551"/>
        </w:tabs>
        <w:autoSpaceDE w:val="0"/>
        <w:autoSpaceDN w:val="0"/>
        <w:spacing w:line="243" w:lineRule="exact"/>
        <w:ind w:right="450"/>
        <w:contextualSpacing w:val="0"/>
        <w:rPr>
          <w:rFonts w:ascii="Aptos" w:hAnsi="Aptos"/>
        </w:rPr>
      </w:pPr>
      <w:r>
        <w:rPr>
          <w:rFonts w:ascii="Aptos" w:hAnsi="Aptos"/>
        </w:rPr>
        <w:t xml:space="preserve">Support the transference of </w:t>
      </w:r>
      <w:proofErr w:type="gramStart"/>
      <w:r>
        <w:rPr>
          <w:rFonts w:ascii="Aptos" w:hAnsi="Aptos"/>
        </w:rPr>
        <w:t>school based</w:t>
      </w:r>
      <w:proofErr w:type="gramEnd"/>
      <w:r>
        <w:rPr>
          <w:rFonts w:ascii="Aptos" w:hAnsi="Aptos"/>
        </w:rPr>
        <w:t xml:space="preserve"> strategies into the home</w:t>
      </w:r>
    </w:p>
    <w:p w14:paraId="4AA2C9DB" w14:textId="77777777" w:rsidR="00593B87" w:rsidRDefault="00593B87" w:rsidP="00593B87">
      <w:pPr>
        <w:pStyle w:val="ListParagraph"/>
        <w:widowControl w:val="0"/>
        <w:numPr>
          <w:ilvl w:val="0"/>
          <w:numId w:val="5"/>
        </w:numPr>
        <w:tabs>
          <w:tab w:val="left" w:pos="1551"/>
        </w:tabs>
        <w:autoSpaceDE w:val="0"/>
        <w:autoSpaceDN w:val="0"/>
        <w:spacing w:line="247" w:lineRule="exact"/>
        <w:contextualSpacing w:val="0"/>
        <w:rPr>
          <w:rFonts w:ascii="Aptos" w:hAnsi="Aptos"/>
        </w:rPr>
      </w:pPr>
      <w:r>
        <w:rPr>
          <w:rFonts w:ascii="Aptos" w:hAnsi="Aptos"/>
        </w:rPr>
        <w:t xml:space="preserve">To support teachers with phone calls to parents where support is required. </w:t>
      </w:r>
    </w:p>
    <w:p w14:paraId="6226BFFB" w14:textId="77777777" w:rsidR="00593B87" w:rsidRDefault="00593B87" w:rsidP="00593B87">
      <w:pPr>
        <w:tabs>
          <w:tab w:val="left" w:pos="1551"/>
        </w:tabs>
        <w:spacing w:line="243" w:lineRule="exact"/>
        <w:rPr>
          <w:rFonts w:ascii="Aptos" w:hAnsi="Aptos"/>
          <w:sz w:val="20"/>
        </w:rPr>
      </w:pPr>
    </w:p>
    <w:p w14:paraId="039FEFD5" w14:textId="77777777" w:rsidR="00593B87" w:rsidRPr="00A34845" w:rsidRDefault="00593B87" w:rsidP="00593B87">
      <w:pPr>
        <w:tabs>
          <w:tab w:val="left" w:pos="1551"/>
        </w:tabs>
        <w:spacing w:line="243" w:lineRule="exact"/>
        <w:rPr>
          <w:rFonts w:ascii="Aptos" w:hAnsi="Aptos"/>
          <w:b/>
          <w:bCs/>
          <w:sz w:val="20"/>
        </w:rPr>
      </w:pPr>
      <w:r w:rsidRPr="00A34845">
        <w:rPr>
          <w:rFonts w:ascii="Aptos" w:hAnsi="Aptos"/>
          <w:b/>
          <w:bCs/>
          <w:sz w:val="20"/>
        </w:rPr>
        <w:t>Transition support:</w:t>
      </w:r>
    </w:p>
    <w:p w14:paraId="29C06438" w14:textId="77777777" w:rsidR="00593B87" w:rsidRDefault="00593B87" w:rsidP="00593B87">
      <w:pPr>
        <w:pStyle w:val="ListParagraph"/>
        <w:widowControl w:val="0"/>
        <w:numPr>
          <w:ilvl w:val="0"/>
          <w:numId w:val="5"/>
        </w:numPr>
        <w:tabs>
          <w:tab w:val="left" w:pos="1551"/>
        </w:tabs>
        <w:autoSpaceDE w:val="0"/>
        <w:autoSpaceDN w:val="0"/>
        <w:spacing w:line="247" w:lineRule="exact"/>
        <w:contextualSpacing w:val="0"/>
        <w:rPr>
          <w:rFonts w:ascii="Aptos" w:hAnsi="Aptos"/>
        </w:rPr>
      </w:pPr>
      <w:r>
        <w:rPr>
          <w:rFonts w:ascii="Aptos" w:hAnsi="Aptos"/>
        </w:rPr>
        <w:lastRenderedPageBreak/>
        <w:t xml:space="preserve">To support </w:t>
      </w:r>
      <w:proofErr w:type="gramStart"/>
      <w:r>
        <w:rPr>
          <w:rFonts w:ascii="Aptos" w:hAnsi="Aptos"/>
        </w:rPr>
        <w:t>families  with</w:t>
      </w:r>
      <w:proofErr w:type="gramEnd"/>
      <w:r>
        <w:rPr>
          <w:rFonts w:ascii="Aptos" w:hAnsi="Aptos"/>
        </w:rPr>
        <w:t xml:space="preserve"> visiting and applying to future placements, arranging and attending visits with families as required.</w:t>
      </w:r>
    </w:p>
    <w:p w14:paraId="54D187C4" w14:textId="77777777" w:rsidR="00593B87" w:rsidRPr="00A34845" w:rsidRDefault="00593B87" w:rsidP="00593B87">
      <w:pPr>
        <w:pStyle w:val="ListParagraph"/>
        <w:widowControl w:val="0"/>
        <w:numPr>
          <w:ilvl w:val="0"/>
          <w:numId w:val="5"/>
        </w:numPr>
        <w:tabs>
          <w:tab w:val="left" w:pos="1551"/>
        </w:tabs>
        <w:autoSpaceDE w:val="0"/>
        <w:autoSpaceDN w:val="0"/>
        <w:spacing w:line="247" w:lineRule="exact"/>
        <w:contextualSpacing w:val="0"/>
        <w:rPr>
          <w:rFonts w:ascii="Aptos" w:hAnsi="Aptos"/>
        </w:rPr>
      </w:pPr>
      <w:r>
        <w:rPr>
          <w:rFonts w:ascii="Aptos" w:hAnsi="Aptos"/>
        </w:rPr>
        <w:t>To organise transition events as appropriate and ensure representatives from future placements attend parent and carer evenings</w:t>
      </w:r>
    </w:p>
    <w:p w14:paraId="055258BA" w14:textId="77777777" w:rsidR="00593B87" w:rsidRPr="00761A9A" w:rsidRDefault="00593B87" w:rsidP="00593B87">
      <w:pPr>
        <w:pStyle w:val="ListParagraph"/>
        <w:widowControl w:val="0"/>
        <w:numPr>
          <w:ilvl w:val="0"/>
          <w:numId w:val="5"/>
        </w:numPr>
        <w:tabs>
          <w:tab w:val="left" w:pos="1551"/>
        </w:tabs>
        <w:autoSpaceDE w:val="0"/>
        <w:autoSpaceDN w:val="0"/>
        <w:spacing w:line="247" w:lineRule="exact"/>
        <w:contextualSpacing w:val="0"/>
        <w:rPr>
          <w:rFonts w:ascii="Aptos" w:hAnsi="Aptos"/>
        </w:rPr>
      </w:pPr>
      <w:r>
        <w:rPr>
          <w:rFonts w:ascii="Aptos" w:hAnsi="Aptos"/>
        </w:rPr>
        <w:t xml:space="preserve">Attend annual reviews at key transition points </w:t>
      </w:r>
    </w:p>
    <w:p w14:paraId="432287F9" w14:textId="77777777" w:rsidR="00593B87" w:rsidRPr="00A34845" w:rsidRDefault="00593B87" w:rsidP="00593B87">
      <w:pPr>
        <w:tabs>
          <w:tab w:val="left" w:pos="1551"/>
        </w:tabs>
        <w:spacing w:line="247" w:lineRule="exact"/>
        <w:rPr>
          <w:rFonts w:ascii="Aptos" w:hAnsi="Aptos"/>
          <w:b/>
          <w:bCs/>
          <w:sz w:val="20"/>
        </w:rPr>
      </w:pPr>
      <w:r w:rsidRPr="00B428A0">
        <w:rPr>
          <w:rFonts w:ascii="Aptos" w:hAnsi="Aptos"/>
          <w:spacing w:val="-2"/>
          <w:sz w:val="20"/>
        </w:rPr>
        <w:br/>
      </w:r>
      <w:r w:rsidRPr="00A34845">
        <w:rPr>
          <w:rFonts w:ascii="Aptos" w:hAnsi="Aptos"/>
          <w:b/>
          <w:bCs/>
          <w:sz w:val="20"/>
        </w:rPr>
        <w:t>Additional duties</w:t>
      </w:r>
    </w:p>
    <w:p w14:paraId="1EC74256" w14:textId="77777777" w:rsidR="00593B87" w:rsidRPr="007435C7" w:rsidRDefault="00593B87" w:rsidP="00593B87">
      <w:pPr>
        <w:pStyle w:val="ListParagraph"/>
        <w:widowControl w:val="0"/>
        <w:numPr>
          <w:ilvl w:val="0"/>
          <w:numId w:val="5"/>
        </w:numPr>
        <w:tabs>
          <w:tab w:val="left" w:pos="831"/>
        </w:tabs>
        <w:autoSpaceDE w:val="0"/>
        <w:autoSpaceDN w:val="0"/>
        <w:spacing w:before="35" w:line="255" w:lineRule="exact"/>
        <w:ind w:left="831" w:hanging="359"/>
        <w:contextualSpacing w:val="0"/>
        <w:rPr>
          <w:rFonts w:ascii="Aptos" w:hAnsi="Aptos"/>
        </w:rPr>
      </w:pPr>
      <w:r>
        <w:rPr>
          <w:rFonts w:ascii="Aptos" w:hAnsi="Aptos"/>
        </w:rPr>
        <w:t xml:space="preserve">To </w:t>
      </w:r>
      <w:r w:rsidRPr="007435C7">
        <w:rPr>
          <w:rFonts w:ascii="Aptos" w:hAnsi="Aptos"/>
        </w:rPr>
        <w:t>Achieve</w:t>
      </w:r>
      <w:r w:rsidRPr="007435C7">
        <w:rPr>
          <w:rFonts w:ascii="Aptos" w:hAnsi="Aptos"/>
          <w:spacing w:val="-7"/>
        </w:rPr>
        <w:t xml:space="preserve"> </w:t>
      </w:r>
      <w:r w:rsidRPr="007435C7">
        <w:rPr>
          <w:rFonts w:ascii="Aptos" w:hAnsi="Aptos"/>
        </w:rPr>
        <w:t>and</w:t>
      </w:r>
      <w:r w:rsidRPr="007435C7">
        <w:rPr>
          <w:rFonts w:ascii="Aptos" w:hAnsi="Aptos"/>
          <w:spacing w:val="-7"/>
        </w:rPr>
        <w:t xml:space="preserve"> </w:t>
      </w:r>
      <w:r w:rsidRPr="007435C7">
        <w:rPr>
          <w:rFonts w:ascii="Aptos" w:hAnsi="Aptos"/>
        </w:rPr>
        <w:t>maintain</w:t>
      </w:r>
      <w:r w:rsidRPr="007435C7">
        <w:rPr>
          <w:rFonts w:ascii="Aptos" w:hAnsi="Aptos"/>
          <w:spacing w:val="-6"/>
        </w:rPr>
        <w:t xml:space="preserve"> </w:t>
      </w:r>
      <w:r w:rsidRPr="007435C7">
        <w:rPr>
          <w:rFonts w:ascii="Aptos" w:hAnsi="Aptos"/>
        </w:rPr>
        <w:t>the</w:t>
      </w:r>
      <w:r w:rsidRPr="007435C7">
        <w:rPr>
          <w:rFonts w:ascii="Aptos" w:hAnsi="Aptos"/>
          <w:spacing w:val="-4"/>
        </w:rPr>
        <w:t xml:space="preserve"> </w:t>
      </w:r>
      <w:r w:rsidRPr="007435C7">
        <w:rPr>
          <w:rFonts w:ascii="Aptos" w:hAnsi="Aptos"/>
        </w:rPr>
        <w:t>Parent</w:t>
      </w:r>
      <w:r w:rsidRPr="007435C7">
        <w:rPr>
          <w:rFonts w:ascii="Aptos" w:hAnsi="Aptos"/>
          <w:spacing w:val="-8"/>
        </w:rPr>
        <w:t xml:space="preserve"> </w:t>
      </w:r>
      <w:r w:rsidRPr="007435C7">
        <w:rPr>
          <w:rFonts w:ascii="Aptos" w:hAnsi="Aptos"/>
        </w:rPr>
        <w:t>Partnership</w:t>
      </w:r>
      <w:r w:rsidRPr="007435C7">
        <w:rPr>
          <w:rFonts w:ascii="Aptos" w:hAnsi="Aptos"/>
          <w:spacing w:val="-6"/>
        </w:rPr>
        <w:t xml:space="preserve"> </w:t>
      </w:r>
      <w:r w:rsidRPr="007435C7">
        <w:rPr>
          <w:rFonts w:ascii="Aptos" w:hAnsi="Aptos"/>
          <w:spacing w:val="-2"/>
        </w:rPr>
        <w:t>Award</w:t>
      </w:r>
    </w:p>
    <w:p w14:paraId="5D489FC7" w14:textId="77777777" w:rsidR="00593B87" w:rsidRPr="007435C7" w:rsidRDefault="00593B87" w:rsidP="00593B87">
      <w:pPr>
        <w:pStyle w:val="ListParagraph"/>
        <w:widowControl w:val="0"/>
        <w:numPr>
          <w:ilvl w:val="0"/>
          <w:numId w:val="5"/>
        </w:numPr>
        <w:tabs>
          <w:tab w:val="left" w:pos="831"/>
        </w:tabs>
        <w:autoSpaceDE w:val="0"/>
        <w:autoSpaceDN w:val="0"/>
        <w:ind w:left="831" w:hanging="359"/>
        <w:contextualSpacing w:val="0"/>
        <w:rPr>
          <w:rFonts w:ascii="Aptos" w:hAnsi="Aptos"/>
        </w:rPr>
      </w:pPr>
      <w:r w:rsidRPr="007435C7">
        <w:rPr>
          <w:rFonts w:ascii="Aptos" w:hAnsi="Aptos"/>
        </w:rPr>
        <w:t>Support</w:t>
      </w:r>
      <w:r w:rsidRPr="007435C7">
        <w:rPr>
          <w:rFonts w:ascii="Aptos" w:hAnsi="Aptos"/>
          <w:spacing w:val="-7"/>
        </w:rPr>
        <w:t xml:space="preserve"> </w:t>
      </w:r>
      <w:r w:rsidRPr="007435C7">
        <w:rPr>
          <w:rFonts w:ascii="Aptos" w:hAnsi="Aptos"/>
        </w:rPr>
        <w:t>as</w:t>
      </w:r>
      <w:r w:rsidRPr="007435C7">
        <w:rPr>
          <w:rFonts w:ascii="Aptos" w:hAnsi="Aptos"/>
          <w:spacing w:val="-4"/>
        </w:rPr>
        <w:t xml:space="preserve"> </w:t>
      </w:r>
      <w:r w:rsidRPr="007435C7">
        <w:rPr>
          <w:rFonts w:ascii="Aptos" w:hAnsi="Aptos"/>
        </w:rPr>
        <w:t>necessary</w:t>
      </w:r>
      <w:r w:rsidRPr="007435C7">
        <w:rPr>
          <w:rFonts w:ascii="Aptos" w:hAnsi="Aptos"/>
          <w:spacing w:val="-6"/>
        </w:rPr>
        <w:t xml:space="preserve"> </w:t>
      </w:r>
      <w:r w:rsidRPr="007435C7">
        <w:rPr>
          <w:rFonts w:ascii="Aptos" w:hAnsi="Aptos"/>
        </w:rPr>
        <w:t>with</w:t>
      </w:r>
      <w:r w:rsidRPr="007435C7">
        <w:rPr>
          <w:rFonts w:ascii="Aptos" w:hAnsi="Aptos"/>
          <w:spacing w:val="-6"/>
        </w:rPr>
        <w:t xml:space="preserve"> </w:t>
      </w:r>
      <w:r w:rsidRPr="007435C7">
        <w:rPr>
          <w:rFonts w:ascii="Aptos" w:hAnsi="Aptos"/>
        </w:rPr>
        <w:t>the</w:t>
      </w:r>
      <w:r w:rsidRPr="007435C7">
        <w:rPr>
          <w:rFonts w:ascii="Aptos" w:hAnsi="Aptos"/>
          <w:spacing w:val="-4"/>
        </w:rPr>
        <w:t xml:space="preserve"> </w:t>
      </w:r>
      <w:r w:rsidRPr="007435C7">
        <w:rPr>
          <w:rFonts w:ascii="Aptos" w:hAnsi="Aptos"/>
        </w:rPr>
        <w:t>annual</w:t>
      </w:r>
      <w:r w:rsidRPr="007435C7">
        <w:rPr>
          <w:rFonts w:ascii="Aptos" w:hAnsi="Aptos"/>
          <w:spacing w:val="-4"/>
        </w:rPr>
        <w:t xml:space="preserve"> </w:t>
      </w:r>
      <w:r w:rsidRPr="007435C7">
        <w:rPr>
          <w:rFonts w:ascii="Aptos" w:hAnsi="Aptos"/>
        </w:rPr>
        <w:t>review</w:t>
      </w:r>
      <w:r w:rsidRPr="007435C7">
        <w:rPr>
          <w:rFonts w:ascii="Aptos" w:hAnsi="Aptos"/>
          <w:spacing w:val="-7"/>
        </w:rPr>
        <w:t xml:space="preserve"> </w:t>
      </w:r>
      <w:r w:rsidRPr="007435C7">
        <w:rPr>
          <w:rFonts w:ascii="Aptos" w:hAnsi="Aptos"/>
          <w:spacing w:val="-2"/>
        </w:rPr>
        <w:t>process</w:t>
      </w:r>
      <w:r>
        <w:rPr>
          <w:rFonts w:ascii="Aptos" w:hAnsi="Aptos"/>
          <w:spacing w:val="-2"/>
        </w:rPr>
        <w:t xml:space="preserve"> as required including minute taking. </w:t>
      </w:r>
    </w:p>
    <w:p w14:paraId="46267A85" w14:textId="77777777" w:rsidR="00593B87" w:rsidRDefault="00593B87" w:rsidP="00593B87">
      <w:pPr>
        <w:pStyle w:val="ListParagraph"/>
        <w:widowControl w:val="0"/>
        <w:numPr>
          <w:ilvl w:val="0"/>
          <w:numId w:val="5"/>
        </w:numPr>
        <w:tabs>
          <w:tab w:val="left" w:pos="1551"/>
        </w:tabs>
        <w:autoSpaceDE w:val="0"/>
        <w:autoSpaceDN w:val="0"/>
        <w:spacing w:line="247" w:lineRule="exact"/>
        <w:contextualSpacing w:val="0"/>
        <w:rPr>
          <w:rFonts w:ascii="Aptos" w:hAnsi="Aptos"/>
        </w:rPr>
      </w:pPr>
      <w:r>
        <w:rPr>
          <w:rFonts w:ascii="Aptos" w:hAnsi="Aptos"/>
        </w:rPr>
        <w:t>To arrange the editing and re-ordering of the home school communication books.</w:t>
      </w:r>
    </w:p>
    <w:p w14:paraId="4D37295E" w14:textId="77777777" w:rsidR="00593B87" w:rsidRPr="002C4736" w:rsidRDefault="00593B87" w:rsidP="00593B87">
      <w:pPr>
        <w:pStyle w:val="ListParagraph"/>
        <w:widowControl w:val="0"/>
        <w:numPr>
          <w:ilvl w:val="0"/>
          <w:numId w:val="5"/>
        </w:numPr>
        <w:tabs>
          <w:tab w:val="left" w:pos="1551"/>
        </w:tabs>
        <w:autoSpaceDE w:val="0"/>
        <w:autoSpaceDN w:val="0"/>
        <w:spacing w:line="247" w:lineRule="exact"/>
        <w:contextualSpacing w:val="0"/>
        <w:rPr>
          <w:rFonts w:ascii="Aptos" w:hAnsi="Aptos"/>
        </w:rPr>
      </w:pPr>
      <w:r>
        <w:rPr>
          <w:rFonts w:ascii="Aptos" w:hAnsi="Aptos"/>
        </w:rPr>
        <w:t>To facilitate Drawing and Talking Therapy and undertake training as necessary</w:t>
      </w:r>
    </w:p>
    <w:p w14:paraId="583AC7F3" w14:textId="77777777" w:rsidR="00593B87" w:rsidRPr="007435C7" w:rsidRDefault="00593B87" w:rsidP="00593B87">
      <w:pPr>
        <w:pStyle w:val="BodyText"/>
        <w:spacing w:before="6"/>
        <w:ind w:left="0" w:firstLine="0"/>
        <w:rPr>
          <w:rFonts w:ascii="Aptos" w:hAnsi="Aptos"/>
          <w:sz w:val="22"/>
        </w:rPr>
      </w:pPr>
    </w:p>
    <w:p w14:paraId="62159615" w14:textId="77777777" w:rsidR="00593B87" w:rsidRPr="007435C7" w:rsidRDefault="00593B87" w:rsidP="00593B87">
      <w:pPr>
        <w:pStyle w:val="BodyText"/>
        <w:spacing w:before="1"/>
        <w:ind w:left="0" w:firstLine="0"/>
        <w:rPr>
          <w:rFonts w:ascii="Aptos" w:hAnsi="Aptos"/>
          <w:sz w:val="23"/>
        </w:rPr>
      </w:pPr>
    </w:p>
    <w:p w14:paraId="3F103572" w14:textId="6BDF19C6" w:rsidR="0022679F" w:rsidRDefault="0022679F" w:rsidP="00646C3C"/>
    <w:p w14:paraId="28AB619D" w14:textId="77777777" w:rsidR="00593B87" w:rsidRDefault="00593B87" w:rsidP="00646C3C"/>
    <w:p w14:paraId="2FBAC41A" w14:textId="77777777" w:rsidR="00593B87" w:rsidRDefault="00593B87" w:rsidP="00646C3C"/>
    <w:p w14:paraId="04B10B44" w14:textId="77777777" w:rsidR="00593B87" w:rsidRDefault="00593B87" w:rsidP="00646C3C"/>
    <w:p w14:paraId="6FAE00C7" w14:textId="77777777" w:rsidR="00593B87" w:rsidRDefault="00593B87" w:rsidP="00646C3C"/>
    <w:p w14:paraId="7B0D9D28" w14:textId="77777777" w:rsidR="00593B87" w:rsidRDefault="00593B87" w:rsidP="00646C3C"/>
    <w:p w14:paraId="0DF8500F" w14:textId="77777777" w:rsidR="00593B87" w:rsidRDefault="00593B87" w:rsidP="00646C3C"/>
    <w:p w14:paraId="21A83A3F" w14:textId="77777777" w:rsidR="00593B87" w:rsidRDefault="00593B87" w:rsidP="00646C3C"/>
    <w:p w14:paraId="255C11CF" w14:textId="77777777" w:rsidR="00593B87" w:rsidRDefault="00593B87" w:rsidP="00646C3C"/>
    <w:p w14:paraId="74938AFD" w14:textId="77777777" w:rsidR="00593B87" w:rsidRDefault="00593B87" w:rsidP="00646C3C"/>
    <w:p w14:paraId="7755D713" w14:textId="77777777" w:rsidR="00593B87" w:rsidRDefault="00593B87" w:rsidP="00646C3C"/>
    <w:p w14:paraId="41D3C80A" w14:textId="77777777" w:rsidR="00593B87" w:rsidRDefault="00593B87" w:rsidP="00646C3C"/>
    <w:p w14:paraId="53F3DFB0" w14:textId="77777777" w:rsidR="00593B87" w:rsidRDefault="00593B87" w:rsidP="00646C3C"/>
    <w:p w14:paraId="2184B566" w14:textId="77777777" w:rsidR="00593B87" w:rsidRDefault="00593B87" w:rsidP="00646C3C"/>
    <w:p w14:paraId="66917119" w14:textId="77777777" w:rsidR="00CB4C87" w:rsidRDefault="00CB4C87" w:rsidP="00646C3C"/>
    <w:p w14:paraId="1F65F4E6" w14:textId="77777777" w:rsidR="00CB4C87" w:rsidRDefault="00CB4C87" w:rsidP="00646C3C"/>
    <w:p w14:paraId="763B9B20" w14:textId="77777777" w:rsidR="00CB4C87" w:rsidRDefault="00CB4C87" w:rsidP="00646C3C"/>
    <w:p w14:paraId="0C4C7372" w14:textId="77777777" w:rsidR="00CB4C87" w:rsidRDefault="00CB4C87" w:rsidP="00646C3C"/>
    <w:p w14:paraId="446D68B8" w14:textId="77777777" w:rsidR="00CB4C87" w:rsidRDefault="00CB4C87" w:rsidP="00646C3C"/>
    <w:p w14:paraId="7466BAF8" w14:textId="77777777" w:rsidR="00593B87" w:rsidRDefault="00593B87" w:rsidP="00646C3C"/>
    <w:p w14:paraId="6D9C22FA" w14:textId="77777777" w:rsidR="00593B87" w:rsidRDefault="00593B87" w:rsidP="00646C3C"/>
    <w:p w14:paraId="56AF8B0A" w14:textId="77777777" w:rsidR="00593B87" w:rsidRDefault="00593B87" w:rsidP="00593B87">
      <w:pPr>
        <w:pStyle w:val="BodyText"/>
        <w:spacing w:line="552" w:lineRule="auto"/>
        <w:ind w:left="112" w:right="5086" w:firstLine="0"/>
        <w:rPr>
          <w:rFonts w:ascii="Aptos" w:hAnsi="Aptos"/>
        </w:rPr>
      </w:pPr>
      <w:r w:rsidRPr="007435C7">
        <w:rPr>
          <w:rFonts w:ascii="Aptos" w:hAnsi="Aptos"/>
        </w:rPr>
        <w:t>Person Specification:</w:t>
      </w:r>
    </w:p>
    <w:tbl>
      <w:tblPr>
        <w:tblW w:w="11081" w:type="dxa"/>
        <w:tblInd w:w="113" w:type="dxa"/>
        <w:tblLook w:val="04A0" w:firstRow="1" w:lastRow="0" w:firstColumn="1" w:lastColumn="0" w:noHBand="0" w:noVBand="1"/>
      </w:tblPr>
      <w:tblGrid>
        <w:gridCol w:w="8027"/>
        <w:gridCol w:w="1660"/>
        <w:gridCol w:w="1394"/>
      </w:tblGrid>
      <w:tr w:rsidR="00593B87" w:rsidRPr="00225964" w14:paraId="745349EB" w14:textId="77777777" w:rsidTr="00593B87">
        <w:trPr>
          <w:trHeight w:val="300"/>
        </w:trPr>
        <w:tc>
          <w:tcPr>
            <w:tcW w:w="8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75D255" w14:textId="77777777" w:rsidR="00593B87" w:rsidRPr="00225964" w:rsidRDefault="00593B87" w:rsidP="00053D2E">
            <w:pPr>
              <w:rPr>
                <w:rFonts w:ascii="Aptos" w:hAnsi="Aptos" w:cs="Calibri"/>
                <w:b/>
                <w:bCs/>
                <w:sz w:val="20"/>
                <w:szCs w:val="20"/>
                <w:u w:val="single"/>
              </w:rPr>
            </w:pPr>
            <w:r w:rsidRPr="00225964">
              <w:rPr>
                <w:rFonts w:ascii="Aptos" w:hAnsi="Aptos" w:cs="Calibri"/>
                <w:b/>
                <w:bCs/>
                <w:sz w:val="20"/>
                <w:szCs w:val="20"/>
                <w:u w:val="single"/>
              </w:rPr>
              <w:t xml:space="preserve">Quality and or skill 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12CD3C" w14:textId="77777777" w:rsidR="00593B87" w:rsidRPr="00225964" w:rsidRDefault="00593B87" w:rsidP="00053D2E">
            <w:pPr>
              <w:jc w:val="center"/>
              <w:rPr>
                <w:rFonts w:ascii="Aptos" w:hAnsi="Aptos" w:cs="Calibri"/>
                <w:b/>
                <w:bCs/>
                <w:sz w:val="20"/>
                <w:szCs w:val="20"/>
                <w:u w:val="single"/>
              </w:rPr>
            </w:pPr>
            <w:r w:rsidRPr="00225964">
              <w:rPr>
                <w:rFonts w:ascii="Aptos" w:hAnsi="Aptos" w:cs="Calibri"/>
                <w:b/>
                <w:bCs/>
                <w:sz w:val="20"/>
                <w:szCs w:val="20"/>
                <w:u w:val="single"/>
              </w:rPr>
              <w:t>Essential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586623" w14:textId="77777777" w:rsidR="00593B87" w:rsidRPr="00225964" w:rsidRDefault="00593B87" w:rsidP="00053D2E">
            <w:pPr>
              <w:jc w:val="center"/>
              <w:rPr>
                <w:rFonts w:ascii="Aptos" w:hAnsi="Aptos" w:cs="Calibri"/>
                <w:b/>
                <w:bCs/>
                <w:sz w:val="20"/>
                <w:szCs w:val="20"/>
                <w:u w:val="single"/>
              </w:rPr>
            </w:pPr>
            <w:r w:rsidRPr="00225964">
              <w:rPr>
                <w:rFonts w:ascii="Aptos" w:hAnsi="Aptos" w:cs="Calibri"/>
                <w:b/>
                <w:bCs/>
                <w:sz w:val="20"/>
                <w:szCs w:val="20"/>
                <w:u w:val="single"/>
              </w:rPr>
              <w:t xml:space="preserve">Desirable </w:t>
            </w:r>
          </w:p>
        </w:tc>
      </w:tr>
      <w:tr w:rsidR="00593B87" w:rsidRPr="00225964" w14:paraId="0A93D494" w14:textId="77777777" w:rsidTr="00593B87">
        <w:trPr>
          <w:trHeight w:val="402"/>
        </w:trPr>
        <w:tc>
          <w:tcPr>
            <w:tcW w:w="8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47AA37" w14:textId="77777777" w:rsidR="00593B87" w:rsidRPr="00225964" w:rsidRDefault="00593B87" w:rsidP="00053D2E">
            <w:pPr>
              <w:rPr>
                <w:rFonts w:ascii="Aptos" w:hAnsi="Aptos" w:cs="Calibri"/>
                <w:sz w:val="20"/>
                <w:szCs w:val="20"/>
              </w:rPr>
            </w:pPr>
            <w:r w:rsidRPr="00225964">
              <w:rPr>
                <w:rFonts w:ascii="Aptos" w:hAnsi="Aptos" w:cs="Calibri"/>
                <w:sz w:val="20"/>
                <w:szCs w:val="20"/>
              </w:rPr>
              <w:t>GCSE English and Maths - Grade C (6) or above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59E4E8" w14:textId="77777777" w:rsidR="00593B87" w:rsidRPr="00225964" w:rsidRDefault="00593B87" w:rsidP="00053D2E">
            <w:pPr>
              <w:rPr>
                <w:rFonts w:ascii="Wingdings" w:hAnsi="Wingdings" w:cs="Calibri"/>
                <w:sz w:val="20"/>
                <w:szCs w:val="20"/>
              </w:rPr>
            </w:pPr>
            <w:r w:rsidRPr="00225964">
              <w:rPr>
                <w:rFonts w:ascii="Wingdings" w:hAnsi="Wingdings" w:cs="Calibri"/>
                <w:sz w:val="20"/>
                <w:szCs w:val="20"/>
              </w:rPr>
              <w:t>ü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AF8BD3" w14:textId="77777777" w:rsidR="00593B87" w:rsidRPr="00225964" w:rsidRDefault="00593B87" w:rsidP="00053D2E">
            <w:pPr>
              <w:rPr>
                <w:rFonts w:ascii="Aptos" w:hAnsi="Aptos" w:cs="Calibri"/>
                <w:sz w:val="20"/>
                <w:szCs w:val="20"/>
              </w:rPr>
            </w:pPr>
            <w:r w:rsidRPr="00225964">
              <w:rPr>
                <w:rFonts w:ascii="Aptos" w:hAnsi="Aptos" w:cs="Calibri"/>
                <w:sz w:val="20"/>
                <w:szCs w:val="20"/>
              </w:rPr>
              <w:t> </w:t>
            </w:r>
          </w:p>
        </w:tc>
      </w:tr>
      <w:tr w:rsidR="00593B87" w:rsidRPr="00225964" w14:paraId="39AD049D" w14:textId="77777777" w:rsidTr="00593B87">
        <w:trPr>
          <w:trHeight w:val="600"/>
        </w:trPr>
        <w:tc>
          <w:tcPr>
            <w:tcW w:w="8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EEAB6" w14:textId="77777777" w:rsidR="00593B87" w:rsidRPr="00225964" w:rsidRDefault="00593B87" w:rsidP="00053D2E">
            <w:pPr>
              <w:rPr>
                <w:rFonts w:ascii="Aptos" w:hAnsi="Aptos" w:cs="Calibri"/>
                <w:sz w:val="20"/>
                <w:szCs w:val="20"/>
              </w:rPr>
            </w:pPr>
            <w:r w:rsidRPr="00225964">
              <w:rPr>
                <w:rFonts w:ascii="Aptos" w:hAnsi="Aptos" w:cs="Calibri"/>
                <w:sz w:val="20"/>
                <w:szCs w:val="20"/>
              </w:rPr>
              <w:t>Ability to maintain confidentiality &amp; understand when information sharing is appropriate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8F23C1" w14:textId="77777777" w:rsidR="00593B87" w:rsidRPr="00225964" w:rsidRDefault="00593B87" w:rsidP="00053D2E">
            <w:pPr>
              <w:rPr>
                <w:rFonts w:ascii="Wingdings" w:hAnsi="Wingdings" w:cs="Calibri"/>
                <w:sz w:val="20"/>
                <w:szCs w:val="20"/>
              </w:rPr>
            </w:pPr>
            <w:r w:rsidRPr="00225964">
              <w:rPr>
                <w:rFonts w:ascii="Wingdings" w:hAnsi="Wingdings" w:cs="Calibri"/>
                <w:sz w:val="20"/>
                <w:szCs w:val="20"/>
              </w:rPr>
              <w:t>ü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5B8293" w14:textId="77777777" w:rsidR="00593B87" w:rsidRPr="00225964" w:rsidRDefault="00593B87" w:rsidP="00053D2E">
            <w:pPr>
              <w:rPr>
                <w:rFonts w:ascii="Aptos" w:hAnsi="Aptos" w:cs="Calibri"/>
                <w:sz w:val="20"/>
                <w:szCs w:val="20"/>
              </w:rPr>
            </w:pPr>
            <w:r w:rsidRPr="00225964">
              <w:rPr>
                <w:rFonts w:ascii="Aptos" w:hAnsi="Aptos" w:cs="Calibri"/>
                <w:sz w:val="20"/>
                <w:szCs w:val="20"/>
              </w:rPr>
              <w:t> </w:t>
            </w:r>
          </w:p>
        </w:tc>
      </w:tr>
      <w:tr w:rsidR="00593B87" w:rsidRPr="00225964" w14:paraId="619F6CE0" w14:textId="77777777" w:rsidTr="00593B87">
        <w:trPr>
          <w:trHeight w:val="402"/>
        </w:trPr>
        <w:tc>
          <w:tcPr>
            <w:tcW w:w="8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96D241" w14:textId="77777777" w:rsidR="00593B87" w:rsidRPr="00225964" w:rsidRDefault="00593B87" w:rsidP="00053D2E">
            <w:pPr>
              <w:rPr>
                <w:rFonts w:ascii="Aptos" w:hAnsi="Aptos" w:cs="Calibri"/>
                <w:sz w:val="20"/>
                <w:szCs w:val="20"/>
              </w:rPr>
            </w:pPr>
            <w:r w:rsidRPr="00225964">
              <w:rPr>
                <w:rFonts w:ascii="Aptos" w:hAnsi="Aptos" w:cs="Calibri"/>
                <w:sz w:val="20"/>
                <w:szCs w:val="20"/>
              </w:rPr>
              <w:t>High levels of emotional literacy &amp; diplomacy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0CCB92" w14:textId="77777777" w:rsidR="00593B87" w:rsidRPr="00225964" w:rsidRDefault="00593B87" w:rsidP="00053D2E">
            <w:pPr>
              <w:rPr>
                <w:rFonts w:ascii="Wingdings" w:hAnsi="Wingdings" w:cs="Calibri"/>
                <w:sz w:val="20"/>
                <w:szCs w:val="20"/>
              </w:rPr>
            </w:pPr>
            <w:r w:rsidRPr="00225964">
              <w:rPr>
                <w:rFonts w:ascii="Wingdings" w:hAnsi="Wingdings" w:cs="Calibri"/>
                <w:sz w:val="20"/>
                <w:szCs w:val="20"/>
              </w:rPr>
              <w:t>ü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EA9694" w14:textId="77777777" w:rsidR="00593B87" w:rsidRPr="00225964" w:rsidRDefault="00593B87" w:rsidP="00053D2E">
            <w:pPr>
              <w:rPr>
                <w:rFonts w:ascii="Aptos" w:hAnsi="Aptos" w:cs="Calibri"/>
                <w:sz w:val="20"/>
                <w:szCs w:val="20"/>
              </w:rPr>
            </w:pPr>
            <w:r w:rsidRPr="00225964">
              <w:rPr>
                <w:rFonts w:ascii="Aptos" w:hAnsi="Aptos" w:cs="Calibri"/>
                <w:sz w:val="20"/>
                <w:szCs w:val="20"/>
              </w:rPr>
              <w:t> </w:t>
            </w:r>
          </w:p>
        </w:tc>
      </w:tr>
      <w:tr w:rsidR="00593B87" w:rsidRPr="00225964" w14:paraId="7FDC1F78" w14:textId="77777777" w:rsidTr="00593B87">
        <w:trPr>
          <w:trHeight w:val="600"/>
        </w:trPr>
        <w:tc>
          <w:tcPr>
            <w:tcW w:w="8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0C7A9" w14:textId="77777777" w:rsidR="00593B87" w:rsidRPr="00225964" w:rsidRDefault="00593B87" w:rsidP="00053D2E">
            <w:pPr>
              <w:rPr>
                <w:rFonts w:ascii="Aptos" w:hAnsi="Aptos" w:cs="Calibri"/>
                <w:sz w:val="20"/>
                <w:szCs w:val="20"/>
              </w:rPr>
            </w:pPr>
            <w:r w:rsidRPr="00225964">
              <w:rPr>
                <w:rFonts w:ascii="Aptos" w:hAnsi="Aptos" w:cs="Calibri"/>
                <w:sz w:val="20"/>
                <w:szCs w:val="20"/>
              </w:rPr>
              <w:t xml:space="preserve">Time management skills </w:t>
            </w:r>
            <w:proofErr w:type="gramStart"/>
            <w:r w:rsidRPr="00225964">
              <w:rPr>
                <w:rFonts w:ascii="Aptos" w:hAnsi="Aptos" w:cs="Calibri"/>
                <w:sz w:val="20"/>
                <w:szCs w:val="20"/>
              </w:rPr>
              <w:t>including;</w:t>
            </w:r>
            <w:proofErr w:type="gramEnd"/>
            <w:r w:rsidRPr="00225964">
              <w:rPr>
                <w:rFonts w:ascii="Aptos" w:hAnsi="Aptos" w:cs="Calibri"/>
                <w:sz w:val="20"/>
                <w:szCs w:val="20"/>
              </w:rPr>
              <w:t xml:space="preserve"> being able to organise work effectively, prioritising and working under pressure to meet deadlines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9862A7" w14:textId="77777777" w:rsidR="00593B87" w:rsidRPr="00225964" w:rsidRDefault="00593B87" w:rsidP="00053D2E">
            <w:pPr>
              <w:rPr>
                <w:rFonts w:ascii="Wingdings" w:hAnsi="Wingdings" w:cs="Calibri"/>
                <w:sz w:val="20"/>
                <w:szCs w:val="20"/>
              </w:rPr>
            </w:pPr>
            <w:r w:rsidRPr="00225964">
              <w:rPr>
                <w:rFonts w:ascii="Wingdings" w:hAnsi="Wingdings" w:cs="Calibri"/>
                <w:sz w:val="20"/>
                <w:szCs w:val="20"/>
              </w:rPr>
              <w:t>ü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0D8CB8" w14:textId="77777777" w:rsidR="00593B87" w:rsidRPr="00225964" w:rsidRDefault="00593B87" w:rsidP="00053D2E">
            <w:pPr>
              <w:rPr>
                <w:rFonts w:ascii="Aptos" w:hAnsi="Aptos" w:cs="Calibri"/>
                <w:sz w:val="20"/>
                <w:szCs w:val="20"/>
              </w:rPr>
            </w:pPr>
            <w:r w:rsidRPr="00225964">
              <w:rPr>
                <w:rFonts w:ascii="Aptos" w:hAnsi="Aptos" w:cs="Calibri"/>
                <w:sz w:val="20"/>
                <w:szCs w:val="20"/>
              </w:rPr>
              <w:t> </w:t>
            </w:r>
          </w:p>
        </w:tc>
      </w:tr>
      <w:tr w:rsidR="00593B87" w:rsidRPr="00225964" w14:paraId="12970CC9" w14:textId="77777777" w:rsidTr="00593B87">
        <w:trPr>
          <w:trHeight w:val="402"/>
        </w:trPr>
        <w:tc>
          <w:tcPr>
            <w:tcW w:w="8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03A61" w14:textId="77777777" w:rsidR="00593B87" w:rsidRPr="00225964" w:rsidRDefault="00593B87" w:rsidP="00053D2E">
            <w:pPr>
              <w:rPr>
                <w:rFonts w:ascii="Aptos" w:hAnsi="Aptos" w:cs="Calibri"/>
                <w:sz w:val="20"/>
                <w:szCs w:val="20"/>
              </w:rPr>
            </w:pPr>
            <w:r w:rsidRPr="00225964">
              <w:rPr>
                <w:rFonts w:ascii="Aptos" w:hAnsi="Aptos" w:cs="Calibri"/>
                <w:sz w:val="20"/>
                <w:szCs w:val="20"/>
              </w:rPr>
              <w:t>Proficient in the use of Microsoft packages and ICT skills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BC5CF4" w14:textId="77777777" w:rsidR="00593B87" w:rsidRPr="00225964" w:rsidRDefault="00593B87" w:rsidP="00053D2E">
            <w:pPr>
              <w:rPr>
                <w:rFonts w:ascii="Wingdings" w:hAnsi="Wingdings" w:cs="Calibri"/>
                <w:sz w:val="20"/>
                <w:szCs w:val="20"/>
              </w:rPr>
            </w:pPr>
            <w:r w:rsidRPr="00225964">
              <w:rPr>
                <w:rFonts w:ascii="Wingdings" w:hAnsi="Wingdings" w:cs="Calibri"/>
                <w:sz w:val="20"/>
                <w:szCs w:val="20"/>
              </w:rPr>
              <w:t>ü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46BB94" w14:textId="77777777" w:rsidR="00593B87" w:rsidRPr="00225964" w:rsidRDefault="00593B87" w:rsidP="00053D2E">
            <w:pPr>
              <w:rPr>
                <w:rFonts w:ascii="Aptos" w:hAnsi="Aptos" w:cs="Calibri"/>
                <w:sz w:val="20"/>
                <w:szCs w:val="20"/>
              </w:rPr>
            </w:pPr>
            <w:r w:rsidRPr="00225964">
              <w:rPr>
                <w:rFonts w:ascii="Aptos" w:hAnsi="Aptos" w:cs="Calibri"/>
                <w:sz w:val="20"/>
                <w:szCs w:val="20"/>
              </w:rPr>
              <w:t> </w:t>
            </w:r>
          </w:p>
        </w:tc>
      </w:tr>
      <w:tr w:rsidR="00593B87" w:rsidRPr="00225964" w14:paraId="60F155AA" w14:textId="77777777" w:rsidTr="00593B87">
        <w:trPr>
          <w:trHeight w:val="402"/>
        </w:trPr>
        <w:tc>
          <w:tcPr>
            <w:tcW w:w="8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D243C6" w14:textId="77777777" w:rsidR="00593B87" w:rsidRPr="00225964" w:rsidRDefault="00593B87" w:rsidP="00053D2E">
            <w:pPr>
              <w:rPr>
                <w:rFonts w:ascii="Aptos" w:hAnsi="Aptos" w:cs="Calibri"/>
                <w:sz w:val="20"/>
                <w:szCs w:val="20"/>
              </w:rPr>
            </w:pPr>
            <w:r w:rsidRPr="00225964">
              <w:rPr>
                <w:rFonts w:ascii="Aptos" w:hAnsi="Aptos" w:cs="Calibri"/>
                <w:sz w:val="20"/>
                <w:szCs w:val="20"/>
              </w:rPr>
              <w:t>Ability to work under direction as part of a Multi-Disciplinary Team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7EEB14" w14:textId="77777777" w:rsidR="00593B87" w:rsidRPr="00225964" w:rsidRDefault="00593B87" w:rsidP="00053D2E">
            <w:pPr>
              <w:rPr>
                <w:rFonts w:ascii="Wingdings" w:hAnsi="Wingdings" w:cs="Calibri"/>
                <w:sz w:val="20"/>
                <w:szCs w:val="20"/>
              </w:rPr>
            </w:pPr>
            <w:r w:rsidRPr="00225964">
              <w:rPr>
                <w:rFonts w:ascii="Wingdings" w:hAnsi="Wingdings" w:cs="Calibri"/>
                <w:sz w:val="20"/>
                <w:szCs w:val="20"/>
              </w:rPr>
              <w:t>ü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0D4A89" w14:textId="77777777" w:rsidR="00593B87" w:rsidRPr="00225964" w:rsidRDefault="00593B87" w:rsidP="00053D2E">
            <w:pPr>
              <w:rPr>
                <w:rFonts w:ascii="Aptos" w:hAnsi="Aptos" w:cs="Calibri"/>
                <w:sz w:val="20"/>
                <w:szCs w:val="20"/>
              </w:rPr>
            </w:pPr>
            <w:r w:rsidRPr="00225964">
              <w:rPr>
                <w:rFonts w:ascii="Aptos" w:hAnsi="Aptos" w:cs="Calibri"/>
                <w:sz w:val="20"/>
                <w:szCs w:val="20"/>
              </w:rPr>
              <w:t> </w:t>
            </w:r>
          </w:p>
        </w:tc>
      </w:tr>
      <w:tr w:rsidR="00593B87" w:rsidRPr="00225964" w14:paraId="766B04FB" w14:textId="77777777" w:rsidTr="00593B87">
        <w:trPr>
          <w:trHeight w:val="402"/>
        </w:trPr>
        <w:tc>
          <w:tcPr>
            <w:tcW w:w="8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704A2E" w14:textId="77777777" w:rsidR="00593B87" w:rsidRPr="00225964" w:rsidRDefault="00593B87" w:rsidP="00053D2E">
            <w:pPr>
              <w:rPr>
                <w:rFonts w:ascii="Aptos" w:hAnsi="Aptos" w:cs="Calibri"/>
                <w:sz w:val="20"/>
                <w:szCs w:val="20"/>
              </w:rPr>
            </w:pPr>
            <w:r w:rsidRPr="00225964">
              <w:rPr>
                <w:rFonts w:ascii="Aptos" w:hAnsi="Aptos" w:cs="Calibri"/>
                <w:sz w:val="20"/>
                <w:szCs w:val="20"/>
              </w:rPr>
              <w:t xml:space="preserve">Ability to manage conflict and challenge sensitively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DA7E02" w14:textId="77777777" w:rsidR="00593B87" w:rsidRPr="00225964" w:rsidRDefault="00593B87" w:rsidP="00053D2E">
            <w:pPr>
              <w:rPr>
                <w:rFonts w:ascii="Wingdings" w:hAnsi="Wingdings" w:cs="Calibri"/>
                <w:sz w:val="20"/>
                <w:szCs w:val="20"/>
              </w:rPr>
            </w:pPr>
            <w:r w:rsidRPr="00225964">
              <w:rPr>
                <w:rFonts w:ascii="Wingdings" w:hAnsi="Wingdings" w:cs="Calibri"/>
                <w:sz w:val="20"/>
                <w:szCs w:val="20"/>
              </w:rPr>
              <w:t>ü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20EE83" w14:textId="77777777" w:rsidR="00593B87" w:rsidRPr="00225964" w:rsidRDefault="00593B87" w:rsidP="00053D2E">
            <w:pPr>
              <w:rPr>
                <w:rFonts w:ascii="Aptos" w:hAnsi="Aptos" w:cs="Calibri"/>
                <w:sz w:val="20"/>
                <w:szCs w:val="20"/>
              </w:rPr>
            </w:pPr>
            <w:r w:rsidRPr="00225964">
              <w:rPr>
                <w:rFonts w:ascii="Aptos" w:hAnsi="Aptos" w:cs="Calibri"/>
                <w:sz w:val="20"/>
                <w:szCs w:val="20"/>
              </w:rPr>
              <w:t> </w:t>
            </w:r>
          </w:p>
        </w:tc>
      </w:tr>
      <w:tr w:rsidR="00593B87" w:rsidRPr="00225964" w14:paraId="39C8BFC8" w14:textId="77777777" w:rsidTr="00593B87">
        <w:trPr>
          <w:trHeight w:val="402"/>
        </w:trPr>
        <w:tc>
          <w:tcPr>
            <w:tcW w:w="8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B18E2" w14:textId="77777777" w:rsidR="00593B87" w:rsidRPr="00225964" w:rsidRDefault="00593B87" w:rsidP="00053D2E">
            <w:pPr>
              <w:rPr>
                <w:rFonts w:ascii="Aptos" w:hAnsi="Aptos" w:cs="Calibri"/>
                <w:sz w:val="20"/>
                <w:szCs w:val="20"/>
              </w:rPr>
            </w:pPr>
            <w:r w:rsidRPr="00225964">
              <w:rPr>
                <w:rFonts w:ascii="Aptos" w:hAnsi="Aptos" w:cs="Calibri"/>
                <w:sz w:val="20"/>
                <w:szCs w:val="20"/>
              </w:rPr>
              <w:t>Good communication skills with the ability to adapt to situations and use initiative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E647C7" w14:textId="77777777" w:rsidR="00593B87" w:rsidRPr="00225964" w:rsidRDefault="00593B87" w:rsidP="00053D2E">
            <w:pPr>
              <w:rPr>
                <w:rFonts w:ascii="Wingdings" w:hAnsi="Wingdings" w:cs="Calibri"/>
                <w:sz w:val="20"/>
                <w:szCs w:val="20"/>
              </w:rPr>
            </w:pPr>
            <w:r w:rsidRPr="00225964">
              <w:rPr>
                <w:rFonts w:ascii="Wingdings" w:hAnsi="Wingdings" w:cs="Calibri"/>
                <w:sz w:val="20"/>
                <w:szCs w:val="20"/>
              </w:rPr>
              <w:t>ü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5C878B" w14:textId="77777777" w:rsidR="00593B87" w:rsidRPr="00225964" w:rsidRDefault="00593B87" w:rsidP="00053D2E">
            <w:pPr>
              <w:rPr>
                <w:rFonts w:ascii="Aptos" w:hAnsi="Aptos" w:cs="Calibri"/>
                <w:sz w:val="20"/>
                <w:szCs w:val="20"/>
              </w:rPr>
            </w:pPr>
            <w:r w:rsidRPr="00225964">
              <w:rPr>
                <w:rFonts w:ascii="Aptos" w:hAnsi="Aptos" w:cs="Calibri"/>
                <w:sz w:val="20"/>
                <w:szCs w:val="20"/>
              </w:rPr>
              <w:t> </w:t>
            </w:r>
          </w:p>
        </w:tc>
      </w:tr>
      <w:tr w:rsidR="00593B87" w:rsidRPr="00225964" w14:paraId="2F8D91A5" w14:textId="77777777" w:rsidTr="00593B87">
        <w:trPr>
          <w:trHeight w:val="402"/>
        </w:trPr>
        <w:tc>
          <w:tcPr>
            <w:tcW w:w="8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21ECA" w14:textId="77777777" w:rsidR="00593B87" w:rsidRPr="00225964" w:rsidRDefault="00593B87" w:rsidP="00053D2E">
            <w:pPr>
              <w:rPr>
                <w:rFonts w:ascii="Aptos" w:hAnsi="Aptos" w:cs="Calibri"/>
                <w:sz w:val="20"/>
                <w:szCs w:val="20"/>
              </w:rPr>
            </w:pPr>
            <w:r w:rsidRPr="00225964">
              <w:rPr>
                <w:rFonts w:ascii="Aptos" w:hAnsi="Aptos" w:cs="Calibri"/>
                <w:sz w:val="20"/>
                <w:szCs w:val="20"/>
              </w:rPr>
              <w:t xml:space="preserve">Confidence and </w:t>
            </w:r>
            <w:proofErr w:type="spellStart"/>
            <w:r w:rsidRPr="00225964">
              <w:rPr>
                <w:rFonts w:ascii="Aptos" w:hAnsi="Aptos" w:cs="Calibri"/>
                <w:sz w:val="20"/>
                <w:szCs w:val="20"/>
              </w:rPr>
              <w:t>self motivation</w:t>
            </w:r>
            <w:proofErr w:type="spellEnd"/>
            <w:r w:rsidRPr="00225964">
              <w:rPr>
                <w:rFonts w:ascii="Aptos" w:hAnsi="Aptos" w:cs="Calibri"/>
                <w:sz w:val="20"/>
                <w:szCs w:val="20"/>
              </w:rPr>
              <w:t xml:space="preserve"> to work well alone, be flexible and be decisive under pressure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421FE" w14:textId="77777777" w:rsidR="00593B87" w:rsidRPr="00225964" w:rsidRDefault="00593B87" w:rsidP="00053D2E">
            <w:pPr>
              <w:rPr>
                <w:rFonts w:ascii="Wingdings" w:hAnsi="Wingdings" w:cs="Calibri"/>
                <w:sz w:val="20"/>
                <w:szCs w:val="20"/>
              </w:rPr>
            </w:pPr>
            <w:r w:rsidRPr="00225964">
              <w:rPr>
                <w:rFonts w:ascii="Wingdings" w:hAnsi="Wingdings" w:cs="Calibri"/>
                <w:sz w:val="20"/>
                <w:szCs w:val="20"/>
              </w:rPr>
              <w:t>ü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68FBB8" w14:textId="77777777" w:rsidR="00593B87" w:rsidRPr="00225964" w:rsidRDefault="00593B87" w:rsidP="00053D2E">
            <w:pPr>
              <w:rPr>
                <w:rFonts w:ascii="Aptos" w:hAnsi="Aptos" w:cs="Calibri"/>
                <w:sz w:val="20"/>
                <w:szCs w:val="20"/>
              </w:rPr>
            </w:pPr>
            <w:r w:rsidRPr="00225964">
              <w:rPr>
                <w:rFonts w:ascii="Aptos" w:hAnsi="Aptos" w:cs="Calibri"/>
                <w:sz w:val="20"/>
                <w:szCs w:val="20"/>
              </w:rPr>
              <w:t> </w:t>
            </w:r>
          </w:p>
        </w:tc>
      </w:tr>
      <w:tr w:rsidR="00593B87" w:rsidRPr="00225964" w14:paraId="29C31620" w14:textId="77777777" w:rsidTr="00593B87">
        <w:trPr>
          <w:trHeight w:val="402"/>
        </w:trPr>
        <w:tc>
          <w:tcPr>
            <w:tcW w:w="8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92B93" w14:textId="77777777" w:rsidR="00593B87" w:rsidRPr="00225964" w:rsidRDefault="00593B87" w:rsidP="00053D2E">
            <w:pPr>
              <w:rPr>
                <w:rFonts w:ascii="Aptos" w:hAnsi="Aptos" w:cs="Calibri"/>
                <w:sz w:val="20"/>
                <w:szCs w:val="20"/>
              </w:rPr>
            </w:pPr>
            <w:r w:rsidRPr="00225964">
              <w:rPr>
                <w:rFonts w:ascii="Aptos" w:hAnsi="Aptos" w:cs="Calibri"/>
                <w:sz w:val="20"/>
                <w:szCs w:val="20"/>
              </w:rPr>
              <w:t>Resilient, honest, reliable and professional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A98EEE" w14:textId="77777777" w:rsidR="00593B87" w:rsidRPr="00225964" w:rsidRDefault="00593B87" w:rsidP="00053D2E">
            <w:pPr>
              <w:rPr>
                <w:rFonts w:ascii="Wingdings" w:hAnsi="Wingdings" w:cs="Calibri"/>
                <w:sz w:val="20"/>
                <w:szCs w:val="20"/>
              </w:rPr>
            </w:pPr>
            <w:r w:rsidRPr="00225964">
              <w:rPr>
                <w:rFonts w:ascii="Wingdings" w:hAnsi="Wingdings" w:cs="Calibri"/>
                <w:sz w:val="20"/>
                <w:szCs w:val="20"/>
              </w:rPr>
              <w:t>ü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DD02D9" w14:textId="77777777" w:rsidR="00593B87" w:rsidRPr="00225964" w:rsidRDefault="00593B87" w:rsidP="00053D2E">
            <w:pPr>
              <w:rPr>
                <w:rFonts w:ascii="Aptos" w:hAnsi="Aptos" w:cs="Calibri"/>
                <w:sz w:val="20"/>
                <w:szCs w:val="20"/>
              </w:rPr>
            </w:pPr>
            <w:r w:rsidRPr="00225964">
              <w:rPr>
                <w:rFonts w:ascii="Aptos" w:hAnsi="Aptos" w:cs="Calibri"/>
                <w:sz w:val="20"/>
                <w:szCs w:val="20"/>
              </w:rPr>
              <w:t> </w:t>
            </w:r>
          </w:p>
        </w:tc>
      </w:tr>
      <w:tr w:rsidR="00593B87" w:rsidRPr="00225964" w14:paraId="61AC0C92" w14:textId="77777777" w:rsidTr="00593B87">
        <w:trPr>
          <w:trHeight w:val="600"/>
        </w:trPr>
        <w:tc>
          <w:tcPr>
            <w:tcW w:w="8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4948E" w14:textId="77777777" w:rsidR="00593B87" w:rsidRPr="00225964" w:rsidRDefault="00593B87" w:rsidP="00053D2E">
            <w:pPr>
              <w:rPr>
                <w:rFonts w:ascii="Aptos" w:hAnsi="Aptos" w:cs="Calibri"/>
                <w:sz w:val="20"/>
                <w:szCs w:val="20"/>
              </w:rPr>
            </w:pPr>
            <w:r w:rsidRPr="00225964">
              <w:rPr>
                <w:rFonts w:ascii="Aptos" w:hAnsi="Aptos" w:cs="Calibri"/>
                <w:sz w:val="20"/>
                <w:szCs w:val="20"/>
              </w:rPr>
              <w:t xml:space="preserve">Ability and commitment to following school safeguarding procedures and promote the visions and values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33D7A3" w14:textId="77777777" w:rsidR="00593B87" w:rsidRPr="00225964" w:rsidRDefault="00593B87" w:rsidP="00053D2E">
            <w:pPr>
              <w:rPr>
                <w:rFonts w:ascii="Wingdings" w:hAnsi="Wingdings" w:cs="Calibri"/>
                <w:sz w:val="20"/>
                <w:szCs w:val="20"/>
              </w:rPr>
            </w:pPr>
            <w:r w:rsidRPr="00225964">
              <w:rPr>
                <w:rFonts w:ascii="Wingdings" w:hAnsi="Wingdings" w:cs="Calibri"/>
                <w:sz w:val="20"/>
                <w:szCs w:val="20"/>
              </w:rPr>
              <w:t>ü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E47012" w14:textId="77777777" w:rsidR="00593B87" w:rsidRPr="00225964" w:rsidRDefault="00593B87" w:rsidP="00053D2E">
            <w:pPr>
              <w:rPr>
                <w:rFonts w:ascii="Aptos" w:hAnsi="Aptos" w:cs="Calibri"/>
                <w:sz w:val="20"/>
                <w:szCs w:val="20"/>
              </w:rPr>
            </w:pPr>
            <w:r w:rsidRPr="00225964">
              <w:rPr>
                <w:rFonts w:ascii="Aptos" w:hAnsi="Aptos" w:cs="Calibri"/>
                <w:sz w:val="20"/>
                <w:szCs w:val="20"/>
              </w:rPr>
              <w:t> </w:t>
            </w:r>
          </w:p>
        </w:tc>
      </w:tr>
      <w:tr w:rsidR="00593B87" w:rsidRPr="00225964" w14:paraId="7A03E377" w14:textId="77777777" w:rsidTr="00593B87">
        <w:trPr>
          <w:trHeight w:val="402"/>
        </w:trPr>
        <w:tc>
          <w:tcPr>
            <w:tcW w:w="8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6B396C" w14:textId="77777777" w:rsidR="00593B87" w:rsidRPr="00225964" w:rsidRDefault="00593B87" w:rsidP="00053D2E">
            <w:pPr>
              <w:rPr>
                <w:rFonts w:ascii="Aptos" w:hAnsi="Aptos" w:cs="Calibri"/>
                <w:sz w:val="20"/>
                <w:szCs w:val="20"/>
              </w:rPr>
            </w:pPr>
            <w:r w:rsidRPr="00225964">
              <w:rPr>
                <w:rFonts w:ascii="Aptos" w:hAnsi="Aptos" w:cs="Calibri"/>
                <w:sz w:val="20"/>
                <w:szCs w:val="20"/>
              </w:rPr>
              <w:t>Experience working with students with special educational needs &amp; disabilities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86ABCA" w14:textId="77777777" w:rsidR="00593B87" w:rsidRPr="00225964" w:rsidRDefault="00593B87" w:rsidP="00053D2E">
            <w:pPr>
              <w:rPr>
                <w:rFonts w:ascii="Aptos" w:hAnsi="Aptos" w:cs="Calibri"/>
                <w:sz w:val="20"/>
                <w:szCs w:val="20"/>
              </w:rPr>
            </w:pPr>
            <w:r w:rsidRPr="00225964">
              <w:rPr>
                <w:rFonts w:ascii="Aptos" w:hAnsi="Aptos" w:cs="Calibri"/>
                <w:sz w:val="20"/>
                <w:szCs w:val="20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795021" w14:textId="77777777" w:rsidR="00593B87" w:rsidRPr="00225964" w:rsidRDefault="00593B87" w:rsidP="00053D2E">
            <w:pPr>
              <w:rPr>
                <w:rFonts w:ascii="Wingdings" w:hAnsi="Wingdings" w:cs="Calibri"/>
                <w:sz w:val="20"/>
                <w:szCs w:val="20"/>
              </w:rPr>
            </w:pPr>
            <w:r w:rsidRPr="00225964">
              <w:rPr>
                <w:rFonts w:ascii="Wingdings" w:hAnsi="Wingdings" w:cs="Calibri"/>
                <w:sz w:val="20"/>
                <w:szCs w:val="20"/>
              </w:rPr>
              <w:t>ü</w:t>
            </w:r>
          </w:p>
        </w:tc>
      </w:tr>
      <w:tr w:rsidR="00593B87" w:rsidRPr="00225964" w14:paraId="3382F96B" w14:textId="77777777" w:rsidTr="00593B87">
        <w:trPr>
          <w:trHeight w:val="402"/>
        </w:trPr>
        <w:tc>
          <w:tcPr>
            <w:tcW w:w="8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A5880" w14:textId="77777777" w:rsidR="00593B87" w:rsidRPr="00225964" w:rsidRDefault="00593B87" w:rsidP="00053D2E">
            <w:pPr>
              <w:rPr>
                <w:rFonts w:ascii="Aptos" w:hAnsi="Aptos" w:cs="Calibri"/>
                <w:sz w:val="20"/>
                <w:szCs w:val="20"/>
              </w:rPr>
            </w:pPr>
            <w:r w:rsidRPr="00225964">
              <w:rPr>
                <w:rFonts w:ascii="Aptos" w:hAnsi="Aptos" w:cs="Calibri"/>
                <w:sz w:val="20"/>
                <w:szCs w:val="20"/>
              </w:rPr>
              <w:t>Experience of being able to challenge in a sensitive manner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61DB2D" w14:textId="77777777" w:rsidR="00593B87" w:rsidRPr="00225964" w:rsidRDefault="00593B87" w:rsidP="00053D2E">
            <w:pPr>
              <w:rPr>
                <w:rFonts w:ascii="Aptos" w:hAnsi="Aptos" w:cs="Calibri"/>
                <w:sz w:val="20"/>
                <w:szCs w:val="20"/>
              </w:rPr>
            </w:pPr>
            <w:r w:rsidRPr="00225964">
              <w:rPr>
                <w:rFonts w:ascii="Aptos" w:hAnsi="Aptos" w:cs="Calibri"/>
                <w:sz w:val="20"/>
                <w:szCs w:val="20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221B6D" w14:textId="77777777" w:rsidR="00593B87" w:rsidRPr="00225964" w:rsidRDefault="00593B87" w:rsidP="00053D2E">
            <w:pPr>
              <w:rPr>
                <w:rFonts w:ascii="Wingdings" w:hAnsi="Wingdings" w:cs="Calibri"/>
                <w:sz w:val="20"/>
                <w:szCs w:val="20"/>
              </w:rPr>
            </w:pPr>
            <w:r w:rsidRPr="00225964">
              <w:rPr>
                <w:rFonts w:ascii="Wingdings" w:hAnsi="Wingdings" w:cs="Calibri"/>
                <w:sz w:val="20"/>
                <w:szCs w:val="20"/>
              </w:rPr>
              <w:t>ü</w:t>
            </w:r>
          </w:p>
        </w:tc>
      </w:tr>
      <w:tr w:rsidR="00593B87" w:rsidRPr="00225964" w14:paraId="2C8CBA6A" w14:textId="77777777" w:rsidTr="00593B87">
        <w:trPr>
          <w:trHeight w:val="402"/>
        </w:trPr>
        <w:tc>
          <w:tcPr>
            <w:tcW w:w="8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A74906" w14:textId="77777777" w:rsidR="00593B87" w:rsidRPr="00225964" w:rsidRDefault="00593B87" w:rsidP="00053D2E">
            <w:pPr>
              <w:rPr>
                <w:rFonts w:ascii="Aptos" w:hAnsi="Aptos" w:cs="Calibri"/>
                <w:sz w:val="20"/>
                <w:szCs w:val="20"/>
              </w:rPr>
            </w:pPr>
            <w:r w:rsidRPr="00225964">
              <w:rPr>
                <w:rFonts w:ascii="Aptos" w:hAnsi="Aptos" w:cs="Calibri"/>
                <w:sz w:val="20"/>
                <w:szCs w:val="20"/>
              </w:rPr>
              <w:t xml:space="preserve">Knowledge of strategies to support children with ASD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A94C24" w14:textId="77777777" w:rsidR="00593B87" w:rsidRPr="00225964" w:rsidRDefault="00593B87" w:rsidP="00053D2E">
            <w:pPr>
              <w:rPr>
                <w:rFonts w:ascii="Aptos" w:hAnsi="Aptos" w:cs="Calibri"/>
                <w:sz w:val="20"/>
                <w:szCs w:val="20"/>
              </w:rPr>
            </w:pPr>
            <w:r w:rsidRPr="00225964">
              <w:rPr>
                <w:rFonts w:ascii="Aptos" w:hAnsi="Aptos" w:cs="Calibri"/>
                <w:sz w:val="20"/>
                <w:szCs w:val="20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DAB634" w14:textId="77777777" w:rsidR="00593B87" w:rsidRPr="00225964" w:rsidRDefault="00593B87" w:rsidP="00053D2E">
            <w:pPr>
              <w:rPr>
                <w:rFonts w:ascii="Wingdings" w:hAnsi="Wingdings" w:cs="Calibri"/>
                <w:sz w:val="20"/>
                <w:szCs w:val="20"/>
              </w:rPr>
            </w:pPr>
            <w:r w:rsidRPr="00225964">
              <w:rPr>
                <w:rFonts w:ascii="Wingdings" w:hAnsi="Wingdings" w:cs="Calibri"/>
                <w:sz w:val="20"/>
                <w:szCs w:val="20"/>
              </w:rPr>
              <w:t>ü</w:t>
            </w:r>
          </w:p>
        </w:tc>
      </w:tr>
      <w:tr w:rsidR="00593B87" w:rsidRPr="00225964" w14:paraId="7EBB2467" w14:textId="77777777" w:rsidTr="00593B87">
        <w:trPr>
          <w:trHeight w:val="402"/>
        </w:trPr>
        <w:tc>
          <w:tcPr>
            <w:tcW w:w="8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D83FF6" w14:textId="77777777" w:rsidR="00593B87" w:rsidRPr="00225964" w:rsidRDefault="00593B87" w:rsidP="00053D2E">
            <w:pPr>
              <w:rPr>
                <w:rFonts w:ascii="Aptos" w:hAnsi="Aptos" w:cs="Calibri"/>
                <w:sz w:val="20"/>
                <w:szCs w:val="20"/>
              </w:rPr>
            </w:pPr>
            <w:r w:rsidRPr="00225964">
              <w:rPr>
                <w:rFonts w:ascii="Aptos" w:hAnsi="Aptos" w:cs="Calibri"/>
                <w:sz w:val="20"/>
                <w:szCs w:val="20"/>
              </w:rPr>
              <w:t>Experience of supporting children with challenging behaviour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1A96D5" w14:textId="77777777" w:rsidR="00593B87" w:rsidRPr="00225964" w:rsidRDefault="00593B87" w:rsidP="00053D2E">
            <w:pPr>
              <w:rPr>
                <w:rFonts w:ascii="Aptos" w:hAnsi="Aptos" w:cs="Calibri"/>
                <w:sz w:val="20"/>
                <w:szCs w:val="20"/>
              </w:rPr>
            </w:pPr>
            <w:r w:rsidRPr="00225964">
              <w:rPr>
                <w:rFonts w:ascii="Aptos" w:hAnsi="Aptos" w:cs="Calibri"/>
                <w:sz w:val="20"/>
                <w:szCs w:val="20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195AC0" w14:textId="77777777" w:rsidR="00593B87" w:rsidRPr="00225964" w:rsidRDefault="00593B87" w:rsidP="00053D2E">
            <w:pPr>
              <w:rPr>
                <w:rFonts w:ascii="Wingdings" w:hAnsi="Wingdings" w:cs="Calibri"/>
                <w:sz w:val="20"/>
                <w:szCs w:val="20"/>
              </w:rPr>
            </w:pPr>
            <w:r w:rsidRPr="00225964">
              <w:rPr>
                <w:rFonts w:ascii="Wingdings" w:hAnsi="Wingdings" w:cs="Calibri"/>
                <w:sz w:val="20"/>
                <w:szCs w:val="20"/>
              </w:rPr>
              <w:t>ü</w:t>
            </w:r>
          </w:p>
        </w:tc>
      </w:tr>
      <w:tr w:rsidR="00593B87" w:rsidRPr="00225964" w14:paraId="3D0E3CC7" w14:textId="77777777" w:rsidTr="00593B87">
        <w:trPr>
          <w:trHeight w:val="402"/>
        </w:trPr>
        <w:tc>
          <w:tcPr>
            <w:tcW w:w="80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708D83" w14:textId="77777777" w:rsidR="00593B87" w:rsidRPr="00225964" w:rsidRDefault="00593B87" w:rsidP="00053D2E">
            <w:pPr>
              <w:rPr>
                <w:rFonts w:ascii="Aptos" w:hAnsi="Aptos" w:cs="Calibri"/>
                <w:sz w:val="20"/>
                <w:szCs w:val="20"/>
              </w:rPr>
            </w:pPr>
            <w:r w:rsidRPr="00225964">
              <w:rPr>
                <w:rFonts w:ascii="Aptos" w:hAnsi="Aptos" w:cs="Calibri"/>
                <w:sz w:val="20"/>
                <w:szCs w:val="20"/>
              </w:rPr>
              <w:t>Experience of supporting with safeguarding concerns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F1C25E" w14:textId="77777777" w:rsidR="00593B87" w:rsidRPr="00225964" w:rsidRDefault="00593B87" w:rsidP="00053D2E">
            <w:pPr>
              <w:rPr>
                <w:rFonts w:ascii="Aptos" w:hAnsi="Aptos" w:cs="Calibri"/>
                <w:sz w:val="20"/>
                <w:szCs w:val="20"/>
              </w:rPr>
            </w:pPr>
            <w:r w:rsidRPr="00225964">
              <w:rPr>
                <w:rFonts w:ascii="Aptos" w:hAnsi="Aptos" w:cs="Calibri"/>
                <w:sz w:val="20"/>
                <w:szCs w:val="20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BA59A7" w14:textId="77777777" w:rsidR="00593B87" w:rsidRPr="00225964" w:rsidRDefault="00593B87" w:rsidP="00053D2E">
            <w:pPr>
              <w:rPr>
                <w:rFonts w:ascii="Wingdings" w:hAnsi="Wingdings" w:cs="Calibri"/>
                <w:sz w:val="20"/>
                <w:szCs w:val="20"/>
              </w:rPr>
            </w:pPr>
            <w:r w:rsidRPr="00225964">
              <w:rPr>
                <w:rFonts w:ascii="Wingdings" w:hAnsi="Wingdings" w:cs="Calibri"/>
                <w:sz w:val="20"/>
                <w:szCs w:val="20"/>
              </w:rPr>
              <w:t>ü</w:t>
            </w:r>
          </w:p>
        </w:tc>
      </w:tr>
    </w:tbl>
    <w:p w14:paraId="2D503E68" w14:textId="77777777" w:rsidR="00593B87" w:rsidRDefault="00593B87" w:rsidP="00646C3C"/>
    <w:p w14:paraId="3142AAFF" w14:textId="77777777" w:rsidR="00593B87" w:rsidRDefault="00593B87" w:rsidP="00646C3C"/>
    <w:p w14:paraId="516E59DF" w14:textId="77777777" w:rsidR="00593B87" w:rsidRPr="00646C3C" w:rsidRDefault="00593B87" w:rsidP="00646C3C"/>
    <w:sectPr w:rsidR="00593B87" w:rsidRPr="00646C3C" w:rsidSect="00CF47F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432" w:bottom="187" w:left="432" w:header="720" w:footer="2891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A9D7DC" w14:textId="77777777" w:rsidR="00857B70" w:rsidRDefault="00857B70">
      <w:pPr>
        <w:spacing w:line="240" w:lineRule="auto"/>
      </w:pPr>
      <w:r>
        <w:separator/>
      </w:r>
    </w:p>
  </w:endnote>
  <w:endnote w:type="continuationSeparator" w:id="0">
    <w:p w14:paraId="7EB9EDC4" w14:textId="77777777" w:rsidR="00857B70" w:rsidRDefault="00857B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E45F7" w14:textId="77777777" w:rsidR="00681457" w:rsidRDefault="006814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C193B" w14:textId="0AAE579B" w:rsidR="00E52CAC" w:rsidRDefault="00003DFF">
    <w:pPr>
      <w:rPr>
        <w:lang w:val="en-US"/>
      </w:rPr>
    </w:pPr>
    <w:r>
      <w:rPr>
        <w:b/>
        <w:bCs/>
        <w:noProof/>
        <w:sz w:val="36"/>
        <w:szCs w:val="36"/>
      </w:rPr>
      <w:drawing>
        <wp:anchor distT="0" distB="0" distL="114300" distR="114300" simplePos="0" relativeHeight="251667456" behindDoc="0" locked="0" layoutInCell="1" allowOverlap="1" wp14:anchorId="40CAB594" wp14:editId="5D639D63">
          <wp:simplePos x="0" y="0"/>
          <wp:positionH relativeFrom="margin">
            <wp:align>left</wp:align>
          </wp:positionH>
          <wp:positionV relativeFrom="paragraph">
            <wp:posOffset>164465</wp:posOffset>
          </wp:positionV>
          <wp:extent cx="582930" cy="589915"/>
          <wp:effectExtent l="0" t="0" r="7620" b="635"/>
          <wp:wrapNone/>
          <wp:docPr id="1" name="Picture 1" descr="http://www.guildfordgrove.surrey.sch.uk/homedir/images/WestGuildfordConfederation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guildfordgrove.surrey.sch.uk/homedir/images/WestGuildfordConfederationlogo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899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36"/>
        <w:szCs w:val="36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3C93AD56" wp14:editId="42BA6C30">
              <wp:simplePos x="0" y="0"/>
              <wp:positionH relativeFrom="page">
                <wp:posOffset>6861737</wp:posOffset>
              </wp:positionH>
              <wp:positionV relativeFrom="page">
                <wp:posOffset>7303135</wp:posOffset>
              </wp:positionV>
              <wp:extent cx="1440815" cy="2637155"/>
              <wp:effectExtent l="0" t="7620" r="0" b="0"/>
              <wp:wrapNone/>
              <wp:docPr id="1169427536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16200000">
                        <a:off x="0" y="0"/>
                        <a:ext cx="1440815" cy="2637155"/>
                        <a:chOff x="0" y="0"/>
                        <a:chExt cx="11904" cy="16743"/>
                      </a:xfrm>
                    </wpg:grpSpPr>
                    <pic:pic xmlns:pic="http://schemas.openxmlformats.org/drawingml/2006/picture">
                      <pic:nvPicPr>
                        <pic:cNvPr id="381226094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4" cy="16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5302258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40" y="1209"/>
                          <a:ext cx="4992" cy="54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D1BEF3" id="Group 2" o:spid="_x0000_s1026" style="position:absolute;margin-left:540.3pt;margin-top:575.05pt;width:113.45pt;height:207.65pt;rotation:-90;z-index:-251645952;mso-position-horizontal-relative:page;mso-position-vertical-relative:page" coordsize="11904,167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r2n3TVimU+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U+mU+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bb7tTUyn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yn0yn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BB9ypKKKBsfRRRQ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Ibb7tTUyn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KfTKACiobb7hqagbH0UUUC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xvEn/IAvv8Ar3NT6P8A&#10;8g+z/wCvcf0qPxR/yArv/dq1Y/8AHla/QUAXKKKKACiiigAooooAKKKKACiiigAooooAKKKKACii&#10;igAooooAKKKKACiiigAooooAKKKKACmU+qN/ZQahF9mubUXNuR0bkUAXq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x/FH/ICu/pV2w/48rf6CqPin/kA3n0q9Yf8AHlb/AEFAFu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w/Gf/IvXf0rTs/8Aj0X6VmeM/wDkXbr6VrW33aAJq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ZT6KKACiiigAooooAKKKKACiiigAooooAKKKKACi&#10;iigAooooAKKKKACiiigAooooAKKKKACiiigAooooAKKKKACiiigAooooAKKKKACiiigAooooAKKK&#10;KACiiigDB8af8i7d1t1ieNP+Rdu63q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mUAPooooA53xp/yAW/Cuir&#10;mvGf/IEP/XwP610t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z4z/wCQGf8Ar5H9a6auY8a/8eVn&#10;/wBfI/rXT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ynj/8A48LL/r5H9a6uuT+IH/IPs/8Ar5H9&#10;a6y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OR+IP/Htpn/X0K66uS8f9NI/6+h/Kut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kfiB/zCP+voV11cp42+9o/wD1911d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cp40/wCQl4d/6/P6V1dcr40/5CXh7/r8/pXV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y3if/kI+HP+vuuprlPFf/Ie8Of9fVdX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KeK/wDkPeHP&#10;+vqurrkvFH/If0eut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kfEf8AyMPh7/errq5DXv8AkbfD&#10;30Ndf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Ha9/yNvh36Guxri/EH/I8+H/oa7S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OI1b/kffD3/Xs3867euM1f/kftI/69j/M12d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cde/8AI+6R/wBeprsa4q//AOSk6V/16N/Wu1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i7z/kp1p/16mu0ri7z/kp1p/16mu0oAKKKKACiiigAooooAKKy9Kvxq+mW91bK2D0+0j5&#10;q1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jJP+Sl23/Xma7OuJ/5qd/3C/8A2au2oAKKKKACiiigAooooAKKKKACiiigAooo&#10;oAKKKKACiiigAooooAKKKKACiiigAooooAKKKKACiiigAooooAKKord77ye3+zk4Gd3rV6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jLD/AJKTqv8A16L/AErs64qw/wCSlar/ANei/wBK7W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OKsP8AkpOq/wDXov8ASu1rjNI/5H7V/wDr2H8xXZ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xGk/8j74h/wCvZf5129cX4f8A+R58QfQV2l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b4a/5HDxH9RXZVxvhr/kcPEf1Fdl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F+Gf+Rw8&#10;R/UV2lcT4a/5G7xT/vD+Vdt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H+C/+Q/4l/6+q7CuP8F/&#10;8h/xL/19V2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b4J/5D/iX/r6rsq47wV/yEfEf/X3XY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xfw+/5CHiL/r8rtK4z4f/APIQ8Rf9fn9DXZ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xPw+/1viL/sJt/Su2riPAXTWv+wm39K7e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OH+Gv/Hlq/8A2EX/AKV3FcP8Nf8Ajy1f/sIv/Su4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ifhp/yDr7/sK3X867auK+Gn/Iu3n/X5c/8AoVd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E/DT/kX7v8A6/Ln/wBCrtq4b4Z/8gA/9fdz/wChV3N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cN8Mf+RUf/r6uP/QjXc1wnwm/5FS2/wCvq4/9CNd3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GfCX/kTLSuzrjPhF/yIlh9DXZ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xXwj/AOSf6T/u12tc&#10;V8I/+Sf6T/u12t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cZ8I/+RA0n/drs64z4S/8AJPtE/wCv&#10;YV2d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cZ8Jf+SfaJ/17CuzrjvhP/yTzw5/16D+ddj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MooooA5P4Xf8iB4c/69BXX1yPwu/5EHw7/ANegrrq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lFFFAHKfC7/kQfDn/XoK66uS+F/wDyIPh3/r0Fdb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MooooA5f4Yf8iD4e/69BXV1y3w4/wCRF0D/AK9R/Kup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yiiigDJ8Lf8gDS/wDr&#10;3H9K2aytF/5ANp/17j+Vat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yiiigCho3/IPs/+vcf0rSqlYf8A&#10;Hja/QVd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hooooAm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aKKKAJ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Ifsy1NRRQAUUUUAFFFFABRRRQAUUUUAFFFFABRRRQAUUUUAFFFFABRRRQAUUUU&#10;AFFFFABRRRQAUUUUAFFFFABRRRQAUUUUAFFFFABRRRQBDRRRQBN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0UUVAE1FFFW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Q0UUVBZNRRRVk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TKfRQBUoqWioAmoooqw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Gimf8AL7+FFQBZoooqw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GiiioAmoooqw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r/y+/hRUlFQBNRRRV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ENFFFQBNRRRV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ENFFFQBNRRRV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ENFPoqAH0UUVY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yimUVAE1FFFW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MooooAf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MooooAf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MooooAf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MooooAf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MooooAf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width:11904;height:1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">
                <v:imagedata r:id="rId4" o:title=""/>
              </v:shape>
              <v:shape id="Picture 6" o:spid="_x0000_s1028" type="#_x0000_t75" style="position:absolute;left:3340;top:1209;width:4992;height:5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">
                <v:imagedata r:id="rId5" o:title=""/>
              </v:shape>
              <w10:wrap anchorx="page" anchory="page"/>
            </v:group>
          </w:pict>
        </mc:Fallback>
      </mc:AlternateContent>
    </w:r>
  </w:p>
  <w:p w14:paraId="7140A0F5" w14:textId="22FFEEC2" w:rsidR="00E52CAC" w:rsidRDefault="00003DFF">
    <w:pPr>
      <w:ind w:right="-30"/>
      <w:rPr>
        <w:lang w:val="en-US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E8BB12E" wp14:editId="6A9A505E">
          <wp:simplePos x="0" y="0"/>
          <wp:positionH relativeFrom="column">
            <wp:posOffset>800100</wp:posOffset>
          </wp:positionH>
          <wp:positionV relativeFrom="paragraph">
            <wp:posOffset>8890</wp:posOffset>
          </wp:positionV>
          <wp:extent cx="480060" cy="480060"/>
          <wp:effectExtent l="0" t="0" r="0" b="0"/>
          <wp:wrapThrough wrapText="bothSides">
            <wp:wrapPolygon edited="0">
              <wp:start x="0" y="0"/>
              <wp:lineTo x="0" y="20571"/>
              <wp:lineTo x="20571" y="20571"/>
              <wp:lineTo x="20571" y="0"/>
              <wp:lineTo x="0" y="0"/>
            </wp:wrapPolygon>
          </wp:wrapThrough>
          <wp:docPr id="3" name="Picture 3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&#10;&#10;Description automatically generated with medium confidence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0060" cy="480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F34BDE8" wp14:editId="06361FC0">
          <wp:simplePos x="0" y="0"/>
          <wp:positionH relativeFrom="margin">
            <wp:posOffset>1485900</wp:posOffset>
          </wp:positionH>
          <wp:positionV relativeFrom="paragraph">
            <wp:posOffset>8890</wp:posOffset>
          </wp:positionV>
          <wp:extent cx="830580" cy="518160"/>
          <wp:effectExtent l="0" t="0" r="7620" b="0"/>
          <wp:wrapNone/>
          <wp:docPr id="5" name="Picture 5" descr="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580" cy="518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6FE11537" wp14:editId="6BE73630">
          <wp:simplePos x="0" y="0"/>
          <wp:positionH relativeFrom="column">
            <wp:posOffset>2491740</wp:posOffset>
          </wp:positionH>
          <wp:positionV relativeFrom="paragraph">
            <wp:posOffset>16510</wp:posOffset>
          </wp:positionV>
          <wp:extent cx="807720" cy="486410"/>
          <wp:effectExtent l="0" t="0" r="0" b="889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48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649AA469" wp14:editId="2FDB4348">
          <wp:simplePos x="0" y="0"/>
          <wp:positionH relativeFrom="column">
            <wp:posOffset>3444240</wp:posOffset>
          </wp:positionH>
          <wp:positionV relativeFrom="paragraph">
            <wp:posOffset>10795</wp:posOffset>
          </wp:positionV>
          <wp:extent cx="1098346" cy="557530"/>
          <wp:effectExtent l="0" t="0" r="6985" b="0"/>
          <wp:wrapNone/>
          <wp:docPr id="8" name="Picture 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8346" cy="557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6F43A301" wp14:editId="0B22366C">
          <wp:simplePos x="0" y="0"/>
          <wp:positionH relativeFrom="column">
            <wp:posOffset>4724400</wp:posOffset>
          </wp:positionH>
          <wp:positionV relativeFrom="paragraph">
            <wp:posOffset>90906</wp:posOffset>
          </wp:positionV>
          <wp:extent cx="1147072" cy="441960"/>
          <wp:effectExtent l="0" t="0" r="0" b="0"/>
          <wp:wrapNone/>
          <wp:docPr id="11" name="Picture 1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7072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4E9E">
      <w:rPr>
        <w:lang w:val="en-US"/>
      </w:rPr>
      <w:t xml:space="preserve">       </w:t>
    </w:r>
  </w:p>
  <w:p w14:paraId="1E2104F1" w14:textId="5F99A872" w:rsidR="00F81356" w:rsidRDefault="00F81356">
    <w:pPr>
      <w:ind w:right="-30"/>
      <w:rPr>
        <w:lang w:val="en-US"/>
      </w:rPr>
    </w:pPr>
  </w:p>
  <w:p w14:paraId="1BB3171D" w14:textId="24E00232" w:rsidR="00CF47FB" w:rsidRDefault="00CF47FB">
    <w:pPr>
      <w:ind w:right="-30"/>
      <w:rPr>
        <w:lang w:val="en-US"/>
      </w:rPr>
    </w:pPr>
    <w:r w:rsidRPr="00F81356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770AD76" wp14:editId="7FB976BB">
              <wp:simplePos x="0" y="0"/>
              <wp:positionH relativeFrom="page">
                <wp:align>left</wp:align>
              </wp:positionH>
              <wp:positionV relativeFrom="paragraph">
                <wp:posOffset>480060</wp:posOffset>
              </wp:positionV>
              <wp:extent cx="7543800" cy="1013460"/>
              <wp:effectExtent l="0" t="0" r="19050" b="1524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1013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955FFF" w14:textId="0F7F0E5C" w:rsidR="00F81356" w:rsidRPr="00681457" w:rsidRDefault="00F81356" w:rsidP="0022679F">
                          <w:pPr>
                            <w:shd w:val="clear" w:color="auto" w:fill="7F7F7F" w:themeFill="text1" w:themeFillTint="80"/>
                            <w:spacing w:line="240" w:lineRule="auto"/>
                            <w:jc w:val="center"/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</w:rPr>
                          </w:pPr>
                          <w:bookmarkStart w:id="0" w:name="_Hlk148693224"/>
                          <w:bookmarkStart w:id="1" w:name="_Hlk148693225"/>
                          <w:bookmarkStart w:id="2" w:name="_Hlk148693226"/>
                          <w:bookmarkStart w:id="3" w:name="_Hlk148693227"/>
                          <w:bookmarkStart w:id="4" w:name="_Hlk148693322"/>
                          <w:bookmarkStart w:id="5" w:name="_Hlk148693323"/>
                          <w:bookmarkStart w:id="6" w:name="_Hlk148693324"/>
                          <w:bookmarkStart w:id="7" w:name="_Hlk148693325"/>
                        </w:p>
                        <w:p w14:paraId="18568CD5" w14:textId="1CC1D433" w:rsidR="00CF47FB" w:rsidRPr="00681457" w:rsidRDefault="00CF47FB" w:rsidP="0022679F">
                          <w:pPr>
                            <w:shd w:val="clear" w:color="auto" w:fill="7F7F7F" w:themeFill="text1" w:themeFillTint="80"/>
                            <w:spacing w:line="360" w:lineRule="auto"/>
                            <w:jc w:val="center"/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681457"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Head Teacher:  Mrs Emily Hayward-</w:t>
                          </w:r>
                          <w:proofErr w:type="gramStart"/>
                          <w:r w:rsidRPr="00681457"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Stubbs</w:t>
                          </w:r>
                          <w:proofErr w:type="gramEnd"/>
                          <w:r w:rsidRPr="00681457"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   email:  </w:t>
                          </w:r>
                          <w:hyperlink r:id="rId11" w:history="1">
                            <w:r w:rsidRPr="00681457">
                              <w:rPr>
                                <w:rStyle w:val="Hyperlink"/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u w:val="none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ehayward@pond-meadow.surrey.sch.uk</w:t>
                            </w:r>
                          </w:hyperlink>
                        </w:p>
                        <w:p w14:paraId="1C207768" w14:textId="749B4720" w:rsidR="00CF47FB" w:rsidRPr="00681457" w:rsidRDefault="00CF47FB" w:rsidP="0022679F">
                          <w:pPr>
                            <w:shd w:val="clear" w:color="auto" w:fill="7F7F7F" w:themeFill="text1" w:themeFillTint="80"/>
                            <w:spacing w:line="360" w:lineRule="auto"/>
                            <w:jc w:val="center"/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bookmarkStart w:id="8" w:name="_Hlk148693188"/>
                          <w:r w:rsidRPr="00681457"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Pond Meadow Academy Trust is a charitable company, limited by guarantee.</w:t>
                          </w:r>
                        </w:p>
                        <w:bookmarkEnd w:id="8"/>
                        <w:p w14:paraId="04049422" w14:textId="3C3A506F" w:rsidR="00CF47FB" w:rsidRPr="00681457" w:rsidRDefault="00CF47FB" w:rsidP="0022679F">
                          <w:pPr>
                            <w:shd w:val="clear" w:color="auto" w:fill="7F7F7F" w:themeFill="text1" w:themeFillTint="80"/>
                            <w:spacing w:line="360" w:lineRule="auto"/>
                            <w:jc w:val="center"/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681457"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Registered in England and Wales. Company </w:t>
                          </w:r>
                          <w:r w:rsidR="0022679F" w:rsidRPr="00681457"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n</w:t>
                          </w:r>
                          <w:r w:rsidRPr="00681457"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umber 09148900. Registered </w:t>
                          </w:r>
                          <w:r w:rsidR="0022679F" w:rsidRPr="00681457"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o</w:t>
                          </w:r>
                          <w:r w:rsidRPr="00681457">
                            <w:rPr>
                              <w:rFonts w:asciiTheme="majorHAnsi" w:hAnsiTheme="majorHAnsi" w:cstheme="majorHAnsi"/>
                              <w:sz w:val="20"/>
                              <w:szCs w:val="20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ffice: Larch Avenue, Guildford, Surrey, GU1 1DR</w:t>
                          </w:r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70AD7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37.8pt;width:594pt;height:79.8pt;z-index:25166950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">
              <v:textbox>
                <w:txbxContent>
                  <w:p w14:paraId="7B955FFF" w14:textId="0F7F0E5C" w:rsidR="00F81356" w:rsidRPr="00681457" w:rsidRDefault="00F81356" w:rsidP="0022679F">
                    <w:pPr>
                      <w:shd w:val="clear" w:color="auto" w:fill="7F7F7F" w:themeFill="text1" w:themeFillTint="80"/>
                      <w:spacing w:line="240" w:lineRule="auto"/>
                      <w:jc w:val="center"/>
                      <w:rPr>
                        <w:rFonts w:asciiTheme="majorHAnsi" w:hAnsiTheme="majorHAnsi" w:cstheme="majorHAnsi"/>
                        <w:sz w:val="20"/>
                        <w:szCs w:val="20"/>
                      </w:rPr>
                    </w:pPr>
                    <w:bookmarkStart w:id="9" w:name="_Hlk148693224"/>
                    <w:bookmarkStart w:id="10" w:name="_Hlk148693225"/>
                    <w:bookmarkStart w:id="11" w:name="_Hlk148693226"/>
                    <w:bookmarkStart w:id="12" w:name="_Hlk148693227"/>
                    <w:bookmarkStart w:id="13" w:name="_Hlk148693322"/>
                    <w:bookmarkStart w:id="14" w:name="_Hlk148693323"/>
                    <w:bookmarkStart w:id="15" w:name="_Hlk148693324"/>
                    <w:bookmarkStart w:id="16" w:name="_Hlk148693325"/>
                  </w:p>
                  <w:p w14:paraId="18568CD5" w14:textId="1CC1D433" w:rsidR="00CF47FB" w:rsidRPr="00681457" w:rsidRDefault="00CF47FB" w:rsidP="0022679F">
                    <w:pPr>
                      <w:shd w:val="clear" w:color="auto" w:fill="7F7F7F" w:themeFill="text1" w:themeFillTint="80"/>
                      <w:spacing w:line="360" w:lineRule="auto"/>
                      <w:jc w:val="center"/>
                      <w:rPr>
                        <w:rFonts w:asciiTheme="majorHAnsi" w:hAnsiTheme="majorHAnsi" w:cstheme="majorHAnsi"/>
                        <w:sz w:val="20"/>
                        <w:szCs w:val="20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</w:pPr>
                    <w:r w:rsidRPr="00681457">
                      <w:rPr>
                        <w:rFonts w:asciiTheme="majorHAnsi" w:hAnsiTheme="majorHAnsi" w:cstheme="majorHAnsi"/>
                        <w:sz w:val="20"/>
                        <w:szCs w:val="20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  <w:t>Head Teacher:  Mrs Emily Hayward-</w:t>
                    </w:r>
                    <w:proofErr w:type="gramStart"/>
                    <w:r w:rsidRPr="00681457">
                      <w:rPr>
                        <w:rFonts w:asciiTheme="majorHAnsi" w:hAnsiTheme="majorHAnsi" w:cstheme="majorHAnsi"/>
                        <w:sz w:val="20"/>
                        <w:szCs w:val="20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  <w:t>Stubbs</w:t>
                    </w:r>
                    <w:proofErr w:type="gramEnd"/>
                    <w:r w:rsidRPr="00681457">
                      <w:rPr>
                        <w:rFonts w:asciiTheme="majorHAnsi" w:hAnsiTheme="majorHAnsi" w:cstheme="majorHAnsi"/>
                        <w:sz w:val="20"/>
                        <w:szCs w:val="20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  <w:t xml:space="preserve">    email:  </w:t>
                    </w:r>
                    <w:hyperlink r:id="rId12" w:history="1">
                      <w:r w:rsidRPr="00681457">
                        <w:rPr>
                          <w:rStyle w:val="Hyperlink"/>
                          <w:rFonts w:asciiTheme="majorHAnsi" w:hAnsiTheme="majorHAnsi" w:cstheme="majorHAnsi"/>
                          <w:color w:val="000000" w:themeColor="text1"/>
                          <w:sz w:val="20"/>
                          <w:szCs w:val="20"/>
                          <w:u w:val="none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ehayward@pond-meadow.surrey.sch.uk</w:t>
                      </w:r>
                    </w:hyperlink>
                  </w:p>
                  <w:p w14:paraId="1C207768" w14:textId="749B4720" w:rsidR="00CF47FB" w:rsidRPr="00681457" w:rsidRDefault="00CF47FB" w:rsidP="0022679F">
                    <w:pPr>
                      <w:shd w:val="clear" w:color="auto" w:fill="7F7F7F" w:themeFill="text1" w:themeFillTint="80"/>
                      <w:spacing w:line="360" w:lineRule="auto"/>
                      <w:jc w:val="center"/>
                      <w:rPr>
                        <w:rFonts w:asciiTheme="majorHAnsi" w:hAnsiTheme="majorHAnsi" w:cstheme="majorHAnsi"/>
                        <w:sz w:val="20"/>
                        <w:szCs w:val="20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</w:pPr>
                    <w:bookmarkStart w:id="17" w:name="_Hlk148693188"/>
                    <w:r w:rsidRPr="00681457">
                      <w:rPr>
                        <w:rFonts w:asciiTheme="majorHAnsi" w:hAnsiTheme="majorHAnsi" w:cstheme="majorHAnsi"/>
                        <w:sz w:val="20"/>
                        <w:szCs w:val="20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  <w:t>Pond Meadow Academy Trust is a charitable company, limited by guarantee.</w:t>
                    </w:r>
                  </w:p>
                  <w:bookmarkEnd w:id="17"/>
                  <w:p w14:paraId="04049422" w14:textId="3C3A506F" w:rsidR="00CF47FB" w:rsidRPr="00681457" w:rsidRDefault="00CF47FB" w:rsidP="0022679F">
                    <w:pPr>
                      <w:shd w:val="clear" w:color="auto" w:fill="7F7F7F" w:themeFill="text1" w:themeFillTint="80"/>
                      <w:spacing w:line="360" w:lineRule="auto"/>
                      <w:jc w:val="center"/>
                      <w:rPr>
                        <w:rFonts w:asciiTheme="majorHAnsi" w:hAnsiTheme="majorHAnsi" w:cstheme="majorHAnsi"/>
                        <w:sz w:val="20"/>
                        <w:szCs w:val="20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</w:pPr>
                    <w:r w:rsidRPr="00681457">
                      <w:rPr>
                        <w:rFonts w:asciiTheme="majorHAnsi" w:hAnsiTheme="majorHAnsi" w:cstheme="majorHAnsi"/>
                        <w:sz w:val="20"/>
                        <w:szCs w:val="20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  <w:t xml:space="preserve">Registered in England and Wales. Company </w:t>
                    </w:r>
                    <w:r w:rsidR="0022679F" w:rsidRPr="00681457">
                      <w:rPr>
                        <w:rFonts w:asciiTheme="majorHAnsi" w:hAnsiTheme="majorHAnsi" w:cstheme="majorHAnsi"/>
                        <w:sz w:val="20"/>
                        <w:szCs w:val="20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  <w:t>n</w:t>
                    </w:r>
                    <w:r w:rsidRPr="00681457">
                      <w:rPr>
                        <w:rFonts w:asciiTheme="majorHAnsi" w:hAnsiTheme="majorHAnsi" w:cstheme="majorHAnsi"/>
                        <w:sz w:val="20"/>
                        <w:szCs w:val="20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  <w:t xml:space="preserve">umber 09148900. Registered </w:t>
                    </w:r>
                    <w:r w:rsidR="0022679F" w:rsidRPr="00681457">
                      <w:rPr>
                        <w:rFonts w:asciiTheme="majorHAnsi" w:hAnsiTheme="majorHAnsi" w:cstheme="majorHAnsi"/>
                        <w:sz w:val="20"/>
                        <w:szCs w:val="20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  <w:t>o</w:t>
                    </w:r>
                    <w:r w:rsidRPr="00681457">
                      <w:rPr>
                        <w:rFonts w:asciiTheme="majorHAnsi" w:hAnsiTheme="majorHAnsi" w:cstheme="majorHAnsi"/>
                        <w:sz w:val="20"/>
                        <w:szCs w:val="20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  <w:t>ffice: Larch Avenue, Guildford, Surrey, GU1 1DR</w:t>
                    </w:r>
                    <w:bookmarkEnd w:id="9"/>
                    <w:bookmarkEnd w:id="10"/>
                    <w:bookmarkEnd w:id="11"/>
                    <w:bookmarkEnd w:id="12"/>
                    <w:bookmarkEnd w:id="13"/>
                    <w:bookmarkEnd w:id="14"/>
                    <w:bookmarkEnd w:id="15"/>
                    <w:bookmarkEnd w:id="16"/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7B93A" w14:textId="77777777" w:rsidR="00681457" w:rsidRDefault="006814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98B9EC" w14:textId="77777777" w:rsidR="00857B70" w:rsidRDefault="00857B70">
      <w:pPr>
        <w:spacing w:line="240" w:lineRule="auto"/>
      </w:pPr>
      <w:r>
        <w:separator/>
      </w:r>
    </w:p>
  </w:footnote>
  <w:footnote w:type="continuationSeparator" w:id="0">
    <w:p w14:paraId="7F5FFD46" w14:textId="77777777" w:rsidR="00857B70" w:rsidRDefault="00857B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0541C" w14:textId="77777777" w:rsidR="00681457" w:rsidRDefault="006814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0B198" w14:textId="17D81846" w:rsidR="00E52CAC" w:rsidRDefault="00436C44">
    <w:pPr>
      <w:rPr>
        <w:lang w:val="en-US"/>
      </w:rPr>
    </w:pPr>
    <w:r>
      <w:rPr>
        <w:noProof/>
        <w:lang w:val="en-US"/>
      </w:rPr>
      <w:drawing>
        <wp:inline distT="0" distB="0" distL="0" distR="0" wp14:anchorId="7095C5FD" wp14:editId="1EC0CAC8">
          <wp:extent cx="7048500" cy="1581150"/>
          <wp:effectExtent l="0" t="0" r="0" b="0"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0" cy="158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8B8B2" w14:textId="77777777" w:rsidR="00681457" w:rsidRDefault="006814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FC005E"/>
    <w:multiLevelType w:val="hybridMultilevel"/>
    <w:tmpl w:val="908E0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5408BF"/>
    <w:multiLevelType w:val="hybridMultilevel"/>
    <w:tmpl w:val="9314F0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A34C89"/>
    <w:multiLevelType w:val="hybridMultilevel"/>
    <w:tmpl w:val="E8E084A2"/>
    <w:lvl w:ilvl="0" w:tplc="C49E60C8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5DD0474E">
      <w:numFmt w:val="bullet"/>
      <w:lvlText w:val="o"/>
      <w:lvlJc w:val="left"/>
      <w:pPr>
        <w:ind w:left="155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0782538E">
      <w:numFmt w:val="bullet"/>
      <w:lvlText w:val="•"/>
      <w:lvlJc w:val="left"/>
      <w:pPr>
        <w:ind w:left="2634" w:hanging="360"/>
      </w:pPr>
      <w:rPr>
        <w:rFonts w:hint="default"/>
        <w:lang w:val="en-US" w:eastAsia="en-US" w:bidi="ar-SA"/>
      </w:rPr>
    </w:lvl>
    <w:lvl w:ilvl="3" w:tplc="F53A4B48">
      <w:numFmt w:val="bullet"/>
      <w:lvlText w:val="•"/>
      <w:lvlJc w:val="left"/>
      <w:pPr>
        <w:ind w:left="3708" w:hanging="360"/>
      </w:pPr>
      <w:rPr>
        <w:rFonts w:hint="default"/>
        <w:lang w:val="en-US" w:eastAsia="en-US" w:bidi="ar-SA"/>
      </w:rPr>
    </w:lvl>
    <w:lvl w:ilvl="4" w:tplc="9374682C">
      <w:numFmt w:val="bullet"/>
      <w:lvlText w:val="•"/>
      <w:lvlJc w:val="left"/>
      <w:pPr>
        <w:ind w:left="4782" w:hanging="360"/>
      </w:pPr>
      <w:rPr>
        <w:rFonts w:hint="default"/>
        <w:lang w:val="en-US" w:eastAsia="en-US" w:bidi="ar-SA"/>
      </w:rPr>
    </w:lvl>
    <w:lvl w:ilvl="5" w:tplc="CBD8D4DC">
      <w:numFmt w:val="bullet"/>
      <w:lvlText w:val="•"/>
      <w:lvlJc w:val="left"/>
      <w:pPr>
        <w:ind w:left="5856" w:hanging="360"/>
      </w:pPr>
      <w:rPr>
        <w:rFonts w:hint="default"/>
        <w:lang w:val="en-US" w:eastAsia="en-US" w:bidi="ar-SA"/>
      </w:rPr>
    </w:lvl>
    <w:lvl w:ilvl="6" w:tplc="9BEEAAFC">
      <w:numFmt w:val="bullet"/>
      <w:lvlText w:val="•"/>
      <w:lvlJc w:val="left"/>
      <w:pPr>
        <w:ind w:left="6930" w:hanging="360"/>
      </w:pPr>
      <w:rPr>
        <w:rFonts w:hint="default"/>
        <w:lang w:val="en-US" w:eastAsia="en-US" w:bidi="ar-SA"/>
      </w:rPr>
    </w:lvl>
    <w:lvl w:ilvl="7" w:tplc="1B12F654">
      <w:numFmt w:val="bullet"/>
      <w:lvlText w:val="•"/>
      <w:lvlJc w:val="left"/>
      <w:pPr>
        <w:ind w:left="8004" w:hanging="360"/>
      </w:pPr>
      <w:rPr>
        <w:rFonts w:hint="default"/>
        <w:lang w:val="en-US" w:eastAsia="en-US" w:bidi="ar-SA"/>
      </w:rPr>
    </w:lvl>
    <w:lvl w:ilvl="8" w:tplc="A8E009DE">
      <w:numFmt w:val="bullet"/>
      <w:lvlText w:val="•"/>
      <w:lvlJc w:val="left"/>
      <w:pPr>
        <w:ind w:left="9078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3F7A74D8"/>
    <w:multiLevelType w:val="hybridMultilevel"/>
    <w:tmpl w:val="BCFA778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24207A"/>
    <w:multiLevelType w:val="hybridMultilevel"/>
    <w:tmpl w:val="3190DF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B6946B6"/>
    <w:multiLevelType w:val="hybridMultilevel"/>
    <w:tmpl w:val="5CA4780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2131316606">
    <w:abstractNumId w:val="4"/>
  </w:num>
  <w:num w:numId="2" w16cid:durableId="19362034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8485133">
    <w:abstractNumId w:val="0"/>
  </w:num>
  <w:num w:numId="4" w16cid:durableId="13199264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63212651">
    <w:abstractNumId w:val="2"/>
  </w:num>
  <w:num w:numId="6" w16cid:durableId="2044837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3DFF"/>
    <w:rsid w:val="000370E5"/>
    <w:rsid w:val="00080CF6"/>
    <w:rsid w:val="0009253B"/>
    <w:rsid w:val="000A49AC"/>
    <w:rsid w:val="00152014"/>
    <w:rsid w:val="001D7A6E"/>
    <w:rsid w:val="001E38DA"/>
    <w:rsid w:val="0022679F"/>
    <w:rsid w:val="00296565"/>
    <w:rsid w:val="002B50D3"/>
    <w:rsid w:val="003B2BBE"/>
    <w:rsid w:val="00436C44"/>
    <w:rsid w:val="00456FA1"/>
    <w:rsid w:val="00593B87"/>
    <w:rsid w:val="00611CD0"/>
    <w:rsid w:val="00646C3C"/>
    <w:rsid w:val="00681457"/>
    <w:rsid w:val="00687B5E"/>
    <w:rsid w:val="007118E7"/>
    <w:rsid w:val="007775DE"/>
    <w:rsid w:val="00784B97"/>
    <w:rsid w:val="007B0736"/>
    <w:rsid w:val="007C16AE"/>
    <w:rsid w:val="007D7EF4"/>
    <w:rsid w:val="00857B70"/>
    <w:rsid w:val="00882DE5"/>
    <w:rsid w:val="00933E5A"/>
    <w:rsid w:val="009A0E31"/>
    <w:rsid w:val="00A77B3E"/>
    <w:rsid w:val="00B13FFB"/>
    <w:rsid w:val="00B5307E"/>
    <w:rsid w:val="00B91CDA"/>
    <w:rsid w:val="00BF4E9E"/>
    <w:rsid w:val="00C36AD2"/>
    <w:rsid w:val="00C968C6"/>
    <w:rsid w:val="00CA2A55"/>
    <w:rsid w:val="00CB4C87"/>
    <w:rsid w:val="00CF47FB"/>
    <w:rsid w:val="00D81145"/>
    <w:rsid w:val="00DD51DA"/>
    <w:rsid w:val="00DE43A9"/>
    <w:rsid w:val="00DE7812"/>
    <w:rsid w:val="00E52CAC"/>
    <w:rsid w:val="00EF7018"/>
    <w:rsid w:val="00F01038"/>
    <w:rsid w:val="00F57150"/>
    <w:rsid w:val="00F708A4"/>
    <w:rsid w:val="00F81356"/>
    <w:rsid w:val="00F82C1D"/>
    <w:rsid w:val="00F873D2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5FDCF55"/>
  <w14:defaultImageDpi w14:val="0"/>
  <w15:docId w15:val="{0908FF46-65D6-4EBE-B8EA-1A01F8C88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semiHidden="1" w:unhideWhenUsed="1" w:qFormat="1"/>
    <w:lsdException w:name="Title" w:locked="1" w:qFormat="1"/>
    <w:lsdException w:name="Body Text" w:uiPriority="1" w:qFormat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locked="1" w:semiHidden="1" w:uiPriority="99"/>
    <w:lsdException w:name="No Spacing" w:locked="1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locked="1" w:semiHidden="1" w:uiPriority="99"/>
    <w:lsdException w:name="List Paragraph" w:locked="1" w:uiPriority="1" w:qFormat="1"/>
    <w:lsdException w:name="Quote" w:locked="1" w:uiPriority="29" w:qFormat="1"/>
    <w:lsdException w:name="Intense Quote" w:locked="1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0" w:line="276" w:lineRule="auto"/>
    </w:pPr>
    <w:rPr>
      <w:rFonts w:ascii="Arial" w:hAnsi="Arial" w:cs="Arial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7B96"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EF7B96"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qFormat/>
    <w:rsid w:val="00EF7B96"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EF7B96"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EF7B96"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Heading6">
    <w:name w:val="heading 6"/>
    <w:basedOn w:val="Normal"/>
    <w:next w:val="Normal"/>
    <w:link w:val="Heading6Char"/>
    <w:uiPriority w:val="9"/>
    <w:qFormat/>
    <w:rsid w:val="00EF7B96"/>
    <w:pPr>
      <w:keepNext/>
      <w:keepLines/>
      <w:spacing w:before="240" w:after="80" w:line="240" w:lineRule="auto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00000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color w:val="00000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inorHAnsi" w:eastAsiaTheme="minorEastAsia" w:hAnsiTheme="minorHAnsi" w:cstheme="minorBidi"/>
      <w:b/>
      <w:bCs/>
      <w:color w:val="000000"/>
    </w:rPr>
  </w:style>
  <w:style w:type="paragraph" w:styleId="Title">
    <w:name w:val="Title"/>
    <w:basedOn w:val="Normal"/>
    <w:link w:val="TitleChar"/>
    <w:uiPriority w:val="10"/>
    <w:qFormat/>
    <w:rsid w:val="00EF7B96"/>
    <w:pPr>
      <w:keepNext/>
      <w:keepLines/>
      <w:spacing w:after="60" w:line="240" w:lineRule="auto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00000"/>
      <w:kern w:val="28"/>
      <w:sz w:val="32"/>
      <w:szCs w:val="32"/>
    </w:rPr>
  </w:style>
  <w:style w:type="paragraph" w:styleId="Subtitle">
    <w:name w:val="Subtitle"/>
    <w:basedOn w:val="Normal"/>
    <w:link w:val="SubtitleChar"/>
    <w:uiPriority w:val="11"/>
    <w:qFormat/>
    <w:rsid w:val="00EF7B96"/>
    <w:pPr>
      <w:keepNext/>
      <w:keepLines/>
      <w:spacing w:after="320" w:line="240" w:lineRule="auto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color w:val="000000"/>
      <w:sz w:val="24"/>
      <w:szCs w:val="24"/>
    </w:rPr>
  </w:style>
  <w:style w:type="paragraph" w:styleId="ListParagraph">
    <w:name w:val="List Paragraph"/>
    <w:basedOn w:val="Normal"/>
    <w:uiPriority w:val="1"/>
    <w:qFormat/>
    <w:locked/>
    <w:rsid w:val="001D7A6E"/>
    <w:pPr>
      <w:spacing w:line="240" w:lineRule="auto"/>
      <w:ind w:left="720"/>
      <w:contextualSpacing/>
    </w:pPr>
    <w:rPr>
      <w:rFonts w:ascii="Times New Roman" w:hAnsi="Times New Roman" w:cs="Times New Roman"/>
      <w:kern w:val="28"/>
      <w:sz w:val="20"/>
      <w:szCs w:val="20"/>
    </w:rPr>
  </w:style>
  <w:style w:type="table" w:styleId="TableGrid">
    <w:name w:val="Table Grid"/>
    <w:basedOn w:val="TableNormal"/>
    <w:uiPriority w:val="59"/>
    <w:rsid w:val="009A0E31"/>
    <w:pPr>
      <w:spacing w:after="0" w:line="240" w:lineRule="auto"/>
    </w:pPr>
    <w:rPr>
      <w:rFonts w:asciiTheme="minorHAnsi" w:eastAsiaTheme="minorEastAsia" w:hAnsiTheme="minorHAnsi" w:cstheme="minorBid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9A0E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0E3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rsid w:val="00BF4E9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BF4E9E"/>
    <w:rPr>
      <w:rFonts w:ascii="Arial" w:hAnsi="Arial" w:cs="Arial"/>
      <w:color w:val="000000"/>
    </w:rPr>
  </w:style>
  <w:style w:type="paragraph" w:styleId="Footer">
    <w:name w:val="footer"/>
    <w:basedOn w:val="Normal"/>
    <w:link w:val="FooterChar"/>
    <w:rsid w:val="00BF4E9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BF4E9E"/>
    <w:rPr>
      <w:rFonts w:ascii="Arial" w:hAnsi="Arial" w:cs="Arial"/>
      <w:color w:val="000000"/>
    </w:rPr>
  </w:style>
  <w:style w:type="paragraph" w:styleId="BodyText">
    <w:name w:val="Body Text"/>
    <w:basedOn w:val="Normal"/>
    <w:link w:val="BodyTextChar"/>
    <w:uiPriority w:val="1"/>
    <w:qFormat/>
    <w:rsid w:val="00593B87"/>
    <w:pPr>
      <w:widowControl w:val="0"/>
      <w:autoSpaceDE w:val="0"/>
      <w:autoSpaceDN w:val="0"/>
      <w:spacing w:line="240" w:lineRule="auto"/>
      <w:ind w:left="831" w:hanging="359"/>
    </w:pPr>
    <w:rPr>
      <w:rFonts w:ascii="Calibri Light" w:eastAsia="Calibri Light" w:hAnsi="Calibri Light" w:cs="Calibri Light"/>
      <w:color w:val="auto"/>
      <w:sz w:val="20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593B87"/>
    <w:rPr>
      <w:rFonts w:ascii="Calibri Light" w:eastAsia="Calibri Light" w:hAnsi="Calibri Light" w:cs="Calibri Light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4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7.png"/><Relationship Id="rId12" Type="http://schemas.openxmlformats.org/officeDocument/2006/relationships/hyperlink" Target="mailto:ehayward@pond-meadow.surrey.sch.uk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gif"/><Relationship Id="rId6" Type="http://schemas.openxmlformats.org/officeDocument/2006/relationships/image" Target="media/image5.png"/><Relationship Id="rId11" Type="http://schemas.openxmlformats.org/officeDocument/2006/relationships/hyperlink" Target="mailto:ehayward@pond-meadow.surrey.sch.uk" TargetMode="External"/><Relationship Id="rId5" Type="http://schemas.openxmlformats.org/officeDocument/2006/relationships/image" Target="media/image6.png"/><Relationship Id="rId10" Type="http://schemas.openxmlformats.org/officeDocument/2006/relationships/image" Target="media/image10.png"/><Relationship Id="rId4" Type="http://schemas.openxmlformats.org/officeDocument/2006/relationships/image" Target="media/image5.jpeg"/><Relationship Id="rId9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file:///\\pond-meadow.surrey.sch.uk\Users\Staff\RHerle\Downloads\Image_1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545</Words>
  <Characters>3151</Characters>
  <Application>Microsoft Office Word</Application>
  <DocSecurity>0</DocSecurity>
  <Lines>127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Herle</dc:creator>
  <cp:keywords/>
  <dc:description/>
  <cp:lastModifiedBy>Julie Harper</cp:lastModifiedBy>
  <cp:revision>8</cp:revision>
  <cp:lastPrinted>2025-11-11T08:11:00Z</cp:lastPrinted>
  <dcterms:created xsi:type="dcterms:W3CDTF">2024-01-02T09:38:00Z</dcterms:created>
  <dcterms:modified xsi:type="dcterms:W3CDTF">2025-11-11T08:11:00Z</dcterms:modified>
</cp:coreProperties>
</file>