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0E7C7" w14:textId="5FFBE910" w:rsidR="00105BCA" w:rsidRPr="00105BCA" w:rsidRDefault="00955969" w:rsidP="00105BCA">
      <w:pPr>
        <w:rPr>
          <w:b/>
        </w:rPr>
      </w:pPr>
      <w:r>
        <w:rPr>
          <w:b/>
        </w:rPr>
        <w:t>KS1</w:t>
      </w:r>
      <w:r w:rsidR="00105BCA" w:rsidRPr="00105BCA">
        <w:rPr>
          <w:b/>
        </w:rPr>
        <w:t xml:space="preserve">Teacher MPS/UPS + SEN Allowance </w:t>
      </w:r>
    </w:p>
    <w:p w14:paraId="5268AF42" w14:textId="77777777" w:rsidR="00105BCA" w:rsidRPr="00105BCA" w:rsidRDefault="00105BCA" w:rsidP="00105BCA">
      <w:pPr>
        <w:rPr>
          <w:b/>
        </w:rPr>
      </w:pPr>
    </w:p>
    <w:p w14:paraId="15185B62" w14:textId="31D7E7C6" w:rsidR="00105BCA" w:rsidRPr="00105BCA" w:rsidRDefault="00105BCA" w:rsidP="00105BCA">
      <w:r w:rsidRPr="00105BCA">
        <w:t xml:space="preserve">Start Date: </w:t>
      </w:r>
      <w:r w:rsidR="00175CFE">
        <w:t>September 2023</w:t>
      </w:r>
      <w:r w:rsidRPr="00105BCA">
        <w:br/>
        <w:t>Salary: MPS/UPS + SEN Allowance</w:t>
      </w:r>
      <w:r w:rsidRPr="00105BCA">
        <w:br/>
        <w:t xml:space="preserve">Contract: Permanent </w:t>
      </w:r>
      <w:r w:rsidRPr="00105BCA">
        <w:br/>
        <w:t xml:space="preserve">Closing date: </w:t>
      </w:r>
      <w:r w:rsidR="00175CFE">
        <w:t>31</w:t>
      </w:r>
      <w:r w:rsidR="00175CFE" w:rsidRPr="00175CFE">
        <w:rPr>
          <w:vertAlign w:val="superscript"/>
        </w:rPr>
        <w:t>st</w:t>
      </w:r>
      <w:r w:rsidR="00175CFE">
        <w:t xml:space="preserve"> March 2023 </w:t>
      </w:r>
    </w:p>
    <w:p w14:paraId="6276815C" w14:textId="77777777" w:rsidR="00105BCA" w:rsidRPr="00105BCA" w:rsidRDefault="00105BCA" w:rsidP="00105BCA">
      <w:pPr>
        <w:rPr>
          <w:b/>
        </w:rPr>
      </w:pPr>
      <w:r w:rsidRPr="00105BCA">
        <w:t>Interview date: TBC</w:t>
      </w:r>
      <w:r w:rsidRPr="00105BCA">
        <w:br/>
        <w:t>NQTs Considered: Yes</w:t>
      </w:r>
    </w:p>
    <w:p w14:paraId="774DA08D" w14:textId="77777777" w:rsidR="00105BCA" w:rsidRPr="00105BCA" w:rsidRDefault="00105BCA" w:rsidP="00105BCA">
      <w:pPr>
        <w:rPr>
          <w:b/>
          <w:bCs/>
        </w:rPr>
      </w:pPr>
    </w:p>
    <w:p w14:paraId="78154445" w14:textId="77777777" w:rsidR="00105BCA" w:rsidRPr="00105BCA" w:rsidRDefault="00105BCA" w:rsidP="00105BCA">
      <w:r w:rsidRPr="00105BCA">
        <w:rPr>
          <w:b/>
          <w:bCs/>
        </w:rPr>
        <w:t xml:space="preserve">An excellent opportunity to join the committed and friendly teaching team of our outstanding, </w:t>
      </w:r>
      <w:proofErr w:type="gramStart"/>
      <w:r w:rsidRPr="00105BCA">
        <w:rPr>
          <w:b/>
          <w:bCs/>
        </w:rPr>
        <w:t>supportive</w:t>
      </w:r>
      <w:proofErr w:type="gramEnd"/>
      <w:r w:rsidRPr="00105BCA">
        <w:rPr>
          <w:b/>
          <w:bCs/>
        </w:rPr>
        <w:t xml:space="preserve"> and innovative Special School.</w:t>
      </w:r>
    </w:p>
    <w:p w14:paraId="62E8FF6E" w14:textId="77777777" w:rsidR="00105BCA" w:rsidRPr="00105BCA" w:rsidRDefault="00105BCA" w:rsidP="00105BCA">
      <w:pPr>
        <w:rPr>
          <w:bCs/>
        </w:rPr>
      </w:pPr>
    </w:p>
    <w:p w14:paraId="1F9BFC40" w14:textId="77777777" w:rsidR="00105BCA" w:rsidRPr="00105BCA" w:rsidRDefault="00105BCA" w:rsidP="00105BCA">
      <w:pPr>
        <w:rPr>
          <w:bCs/>
        </w:rPr>
      </w:pPr>
      <w:r w:rsidRPr="00105BCA">
        <w:rPr>
          <w:bCs/>
        </w:rPr>
        <w:t xml:space="preserve">Pond Meadow Academy Trust is a specialist day school providing high quality education for approximately 150 pupils from 2-19 years of age.  Based in Guildford, Surrey, the school meets the needs of pupils with Autistic Spectrum Disorders, Severe Learning Disabilities and Complex and Profound Learning Disabilities (including complex medical needs).  </w:t>
      </w:r>
    </w:p>
    <w:p w14:paraId="3E28DC32" w14:textId="77777777" w:rsidR="00105BCA" w:rsidRPr="00105BCA" w:rsidRDefault="00105BCA" w:rsidP="00105BCA">
      <w:pPr>
        <w:rPr>
          <w:bCs/>
        </w:rPr>
      </w:pPr>
    </w:p>
    <w:p w14:paraId="409445CD" w14:textId="77777777" w:rsidR="00105BCA" w:rsidRPr="00105BCA" w:rsidRDefault="00105BCA" w:rsidP="00105BCA">
      <w:r w:rsidRPr="00105BCA">
        <w:rPr>
          <w:bCs/>
        </w:rPr>
        <w:t>The school converted to a Special Academy on 1</w:t>
      </w:r>
      <w:r w:rsidRPr="00105BCA">
        <w:rPr>
          <w:bCs/>
          <w:vertAlign w:val="superscript"/>
        </w:rPr>
        <w:t>st</w:t>
      </w:r>
      <w:r w:rsidRPr="00105BCA">
        <w:rPr>
          <w:bCs/>
        </w:rPr>
        <w:t xml:space="preserve"> November 2014 and has been judged ‘Outstanding’ by Ofsted in our last four inspections.</w:t>
      </w:r>
    </w:p>
    <w:p w14:paraId="1346A8EF" w14:textId="77777777" w:rsidR="00105BCA" w:rsidRPr="00105BCA" w:rsidRDefault="00105BCA" w:rsidP="00105BCA">
      <w:pPr>
        <w:rPr>
          <w:bCs/>
        </w:rPr>
      </w:pPr>
    </w:p>
    <w:p w14:paraId="18CB9C0A" w14:textId="77777777" w:rsidR="00105BCA" w:rsidRPr="00105BCA" w:rsidRDefault="00105BCA" w:rsidP="00105BCA">
      <w:pPr>
        <w:rPr>
          <w:bCs/>
        </w:rPr>
      </w:pPr>
      <w:r w:rsidRPr="00105BCA">
        <w:rPr>
          <w:bCs/>
        </w:rPr>
        <w:t xml:space="preserve">An exciting opportunity has arisen for class teachers to join our vibrant team of 130 staff and play a significant part in the development of our outstanding Academy.  </w:t>
      </w:r>
    </w:p>
    <w:p w14:paraId="562DDC7C" w14:textId="77777777" w:rsidR="00105BCA" w:rsidRPr="00105BCA" w:rsidRDefault="00105BCA" w:rsidP="00105BCA">
      <w:pPr>
        <w:rPr>
          <w:bCs/>
        </w:rPr>
      </w:pPr>
    </w:p>
    <w:p w14:paraId="38706B5F" w14:textId="77777777" w:rsidR="00105BCA" w:rsidRPr="00105BCA" w:rsidRDefault="00105BCA" w:rsidP="00105BCA">
      <w:r w:rsidRPr="00105BCA">
        <w:rPr>
          <w:bCs/>
        </w:rPr>
        <w:t xml:space="preserve">We wish to recruit dynamic and highly motivated individuals who are committed to </w:t>
      </w:r>
      <w:r w:rsidRPr="00105BCA">
        <w:t xml:space="preserve">providing quality education and care which best places our pupils to maximise their learning and potential. The school has a strong focus on education that prepares pupils for life. </w:t>
      </w:r>
    </w:p>
    <w:p w14:paraId="4BD3EBAF" w14:textId="77777777" w:rsidR="00105BCA" w:rsidRPr="00105BCA" w:rsidRDefault="00105BCA" w:rsidP="00105BCA">
      <w:r w:rsidRPr="00105BCA">
        <w:t>The posts are suitable for teachers with special needs experience, NQT’s and teachers transferring from mainstream primary schools.</w:t>
      </w:r>
    </w:p>
    <w:p w14:paraId="1C05800D" w14:textId="77777777" w:rsidR="00105BCA" w:rsidRPr="00105BCA" w:rsidRDefault="00105BCA" w:rsidP="00105BCA">
      <w:r w:rsidRPr="00105BCA">
        <w:t>We have a strong and supportive Senior Leadership Team and have a strong track record in supporting NQT's. We offer a dedicated, friendly, highly trained staff team; a comprehensive induction; extensive training packages and opportunities to further develop leadership and management skills.</w:t>
      </w:r>
    </w:p>
    <w:p w14:paraId="1A0E46A5" w14:textId="77777777" w:rsidR="00105BCA" w:rsidRPr="00105BCA" w:rsidRDefault="00105BCA" w:rsidP="00105BCA">
      <w:pPr>
        <w:rPr>
          <w:bCs/>
        </w:rPr>
      </w:pPr>
      <w:r w:rsidRPr="00105BCA">
        <w:rPr>
          <w:bCs/>
        </w:rPr>
        <w:lastRenderedPageBreak/>
        <w:t xml:space="preserve">This role </w:t>
      </w:r>
      <w:proofErr w:type="gramStart"/>
      <w:r w:rsidRPr="00105BCA">
        <w:rPr>
          <w:bCs/>
        </w:rPr>
        <w:t>is considered to be</w:t>
      </w:r>
      <w:proofErr w:type="gramEnd"/>
      <w:r w:rsidRPr="00105BCA">
        <w:rPr>
          <w:bCs/>
        </w:rPr>
        <w:t xml:space="preserve"> ‘regulated’ and as part of our rigorous approach to safeguarding children, candidates will be subject to enhanced DBS approval and will participate in regular safeguarding training and updates.</w:t>
      </w:r>
    </w:p>
    <w:p w14:paraId="30B8EC34" w14:textId="77777777" w:rsidR="00105BCA" w:rsidRPr="00105BCA" w:rsidRDefault="00105BCA" w:rsidP="00105BCA">
      <w:pPr>
        <w:rPr>
          <w:bCs/>
        </w:rPr>
      </w:pPr>
    </w:p>
    <w:p w14:paraId="414A4C93" w14:textId="77777777" w:rsidR="00105BCA" w:rsidRPr="00105BCA" w:rsidRDefault="00105BCA" w:rsidP="00105BCA">
      <w:pPr>
        <w:rPr>
          <w:bCs/>
        </w:rPr>
      </w:pPr>
      <w:r w:rsidRPr="00105BCA">
        <w:rPr>
          <w:bCs/>
        </w:rPr>
        <w:t>Pond Meadow is a welcoming and truly unique school where the values of Learning, Independence, Respect and Equality sit at the heart of everything we do.  If you are committed to high quality education for all then we would love to hear from you.</w:t>
      </w:r>
    </w:p>
    <w:p w14:paraId="5A687A65" w14:textId="77777777" w:rsidR="00105BCA" w:rsidRPr="00105BCA" w:rsidRDefault="00105BCA" w:rsidP="00105BCA">
      <w:pPr>
        <w:rPr>
          <w:bCs/>
        </w:rPr>
      </w:pPr>
    </w:p>
    <w:p w14:paraId="752C4A1B" w14:textId="77777777" w:rsidR="00105BCA" w:rsidRPr="00105BCA" w:rsidRDefault="00105BCA" w:rsidP="00105BCA">
      <w:pPr>
        <w:rPr>
          <w:u w:val="single"/>
        </w:rPr>
      </w:pPr>
      <w:r w:rsidRPr="00105BCA">
        <w:t xml:space="preserve">If you would like to discuss aspects of the role further or arrange a possible visit please contact Emily Hayward, Headteacher, on 01483 532239 or via email </w:t>
      </w:r>
      <w:hyperlink r:id="rId7" w:history="1">
        <w:r w:rsidRPr="00105BCA">
          <w:rPr>
            <w:rStyle w:val="Hyperlink"/>
          </w:rPr>
          <w:t>ehayward@pond-meadow.surrey.sch.uk</w:t>
        </w:r>
      </w:hyperlink>
    </w:p>
    <w:p w14:paraId="3F23F0B5" w14:textId="77777777" w:rsidR="00105BCA" w:rsidRPr="00105BCA" w:rsidRDefault="00105BCA" w:rsidP="00105BCA"/>
    <w:p w14:paraId="60D6362E" w14:textId="77777777" w:rsidR="00105BCA" w:rsidRPr="00105BCA" w:rsidRDefault="00105BCA" w:rsidP="00105BCA">
      <w:r w:rsidRPr="00105BCA">
        <w:t>Application form and details can be obtained from Julie Harper via email jharper@pond-meadow.surrey.sch.uk</w:t>
      </w:r>
    </w:p>
    <w:p w14:paraId="3F103572" w14:textId="6BDF19C6" w:rsidR="0022679F" w:rsidRPr="0022679F" w:rsidRDefault="0022679F" w:rsidP="0022679F"/>
    <w:sectPr w:rsidR="0022679F" w:rsidRPr="0022679F" w:rsidSect="00CF47FB">
      <w:headerReference w:type="even" r:id="rId8"/>
      <w:headerReference w:type="default" r:id="rId9"/>
      <w:footerReference w:type="even" r:id="rId10"/>
      <w:footerReference w:type="default" r:id="rId11"/>
      <w:headerReference w:type="first" r:id="rId12"/>
      <w:footerReference w:type="first" r:id="rId13"/>
      <w:pgSz w:w="11906" w:h="16838"/>
      <w:pgMar w:top="720" w:right="432" w:bottom="187" w:left="432" w:header="720" w:footer="289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BA001" w14:textId="77777777" w:rsidR="00E52CAC" w:rsidRDefault="00436C44">
      <w:pPr>
        <w:spacing w:line="240" w:lineRule="auto"/>
      </w:pPr>
      <w:r>
        <w:separator/>
      </w:r>
    </w:p>
  </w:endnote>
  <w:endnote w:type="continuationSeparator" w:id="0">
    <w:p w14:paraId="240C44E6" w14:textId="77777777" w:rsidR="00E52CAC" w:rsidRDefault="00436C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BDCC6" w14:textId="77777777" w:rsidR="0022679F" w:rsidRDefault="002267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C193B" w14:textId="11AE3001" w:rsidR="00E52CAC" w:rsidRDefault="00E52CAC">
    <w:pPr>
      <w:rPr>
        <w:lang w:val="en-US"/>
      </w:rPr>
    </w:pPr>
  </w:p>
  <w:p w14:paraId="7140A0F5" w14:textId="355D23BF" w:rsidR="00E52CAC" w:rsidRDefault="00DD51DA">
    <w:pPr>
      <w:ind w:right="-30"/>
      <w:rPr>
        <w:lang w:val="en-US"/>
      </w:rPr>
    </w:pPr>
    <w:r>
      <w:rPr>
        <w:noProof/>
      </w:rPr>
      <w:drawing>
        <wp:anchor distT="0" distB="0" distL="114300" distR="114300" simplePos="0" relativeHeight="251659264" behindDoc="0" locked="0" layoutInCell="1" allowOverlap="1" wp14:anchorId="3E8BB12E" wp14:editId="679DEC88">
          <wp:simplePos x="0" y="0"/>
          <wp:positionH relativeFrom="column">
            <wp:posOffset>1143000</wp:posOffset>
          </wp:positionH>
          <wp:positionV relativeFrom="paragraph">
            <wp:posOffset>46990</wp:posOffset>
          </wp:positionV>
          <wp:extent cx="480060" cy="480060"/>
          <wp:effectExtent l="0" t="0" r="0" b="0"/>
          <wp:wrapThrough wrapText="bothSides">
            <wp:wrapPolygon edited="0">
              <wp:start x="0" y="0"/>
              <wp:lineTo x="0" y="20571"/>
              <wp:lineTo x="20571" y="20571"/>
              <wp:lineTo x="20571" y="0"/>
              <wp:lineTo x="0" y="0"/>
            </wp:wrapPolygon>
          </wp:wrapThrough>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page">
            <wp14:pctWidth>0</wp14:pctWidth>
          </wp14:sizeRelH>
          <wp14:sizeRelV relativeFrom="page">
            <wp14:pctHeight>0</wp14:pctHeight>
          </wp14:sizeRelV>
        </wp:anchor>
      </w:drawing>
    </w:r>
    <w:r>
      <w:rPr>
        <w:b/>
        <w:bCs/>
        <w:noProof/>
        <w:sz w:val="36"/>
        <w:szCs w:val="36"/>
      </w:rPr>
      <w:drawing>
        <wp:anchor distT="0" distB="0" distL="114300" distR="114300" simplePos="0" relativeHeight="251667456" behindDoc="0" locked="0" layoutInCell="1" allowOverlap="1" wp14:anchorId="40CAB594" wp14:editId="3AD74AED">
          <wp:simplePos x="0" y="0"/>
          <wp:positionH relativeFrom="column">
            <wp:posOffset>121920</wp:posOffset>
          </wp:positionH>
          <wp:positionV relativeFrom="paragraph">
            <wp:posOffset>5715</wp:posOffset>
          </wp:positionV>
          <wp:extent cx="582930" cy="589915"/>
          <wp:effectExtent l="0" t="0" r="7620" b="635"/>
          <wp:wrapNone/>
          <wp:docPr id="1" name="Picture 1" descr="http://www.guildfordgrove.surrey.sch.uk/homedir/images/WestGuildfordConfederation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uildfordgrove.surrey.sch.uk/homedir/images/WestGuildfordConfederationlogo.GIF"/>
                  <pic:cNvPicPr>
                    <a:picLocks noChangeAspect="1" noChangeArrowheads="1"/>
                  </pic:cNvPicPr>
                </pic:nvPicPr>
                <pic:blipFill>
                  <a:blip r:embed="rId2"/>
                  <a:srcRect/>
                  <a:stretch>
                    <a:fillRect/>
                  </a:stretch>
                </pic:blipFill>
                <pic:spPr bwMode="auto">
                  <a:xfrm>
                    <a:off x="0" y="0"/>
                    <a:ext cx="582930" cy="5899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F34BDE8" wp14:editId="191C95E9">
          <wp:simplePos x="0" y="0"/>
          <wp:positionH relativeFrom="margin">
            <wp:posOffset>2057400</wp:posOffset>
          </wp:positionH>
          <wp:positionV relativeFrom="paragraph">
            <wp:posOffset>46990</wp:posOffset>
          </wp:positionV>
          <wp:extent cx="830580" cy="518160"/>
          <wp:effectExtent l="0" t="0" r="7620" b="0"/>
          <wp:wrapNone/>
          <wp:docPr id="5" name="Picture 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0580" cy="5181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6FE11537" wp14:editId="5B4C6727">
          <wp:simplePos x="0" y="0"/>
          <wp:positionH relativeFrom="column">
            <wp:posOffset>3276600</wp:posOffset>
          </wp:positionH>
          <wp:positionV relativeFrom="paragraph">
            <wp:posOffset>62230</wp:posOffset>
          </wp:positionV>
          <wp:extent cx="807720" cy="4864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7720"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49AA469" wp14:editId="2B2D6405">
          <wp:simplePos x="0" y="0"/>
          <wp:positionH relativeFrom="column">
            <wp:posOffset>4343400</wp:posOffset>
          </wp:positionH>
          <wp:positionV relativeFrom="paragraph">
            <wp:posOffset>26035</wp:posOffset>
          </wp:positionV>
          <wp:extent cx="1098346" cy="557530"/>
          <wp:effectExtent l="0" t="0" r="6985"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8346" cy="557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F43A301" wp14:editId="1D3B9969">
          <wp:simplePos x="0" y="0"/>
          <wp:positionH relativeFrom="column">
            <wp:posOffset>5829300</wp:posOffset>
          </wp:positionH>
          <wp:positionV relativeFrom="paragraph">
            <wp:posOffset>52705</wp:posOffset>
          </wp:positionV>
          <wp:extent cx="1147072" cy="441960"/>
          <wp:effectExtent l="0" t="0" r="0" b="0"/>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7072"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E9E">
      <w:rPr>
        <w:lang w:val="en-US"/>
      </w:rPr>
      <w:t xml:space="preserve">       </w:t>
    </w:r>
  </w:p>
  <w:p w14:paraId="1E2104F1" w14:textId="5F99A872" w:rsidR="00F81356" w:rsidRDefault="00F81356">
    <w:pPr>
      <w:ind w:right="-30"/>
      <w:rPr>
        <w:lang w:val="en-US"/>
      </w:rPr>
    </w:pPr>
  </w:p>
  <w:p w14:paraId="1BB3171D" w14:textId="24E00232" w:rsidR="00CF47FB" w:rsidRDefault="00CF47FB">
    <w:pPr>
      <w:ind w:right="-30"/>
      <w:rPr>
        <w:lang w:val="en-US"/>
      </w:rPr>
    </w:pPr>
    <w:r w:rsidRPr="00F81356">
      <w:rPr>
        <w:noProof/>
        <w:lang w:val="en-US"/>
      </w:rPr>
      <mc:AlternateContent>
        <mc:Choice Requires="wps">
          <w:drawing>
            <wp:anchor distT="45720" distB="45720" distL="114300" distR="114300" simplePos="0" relativeHeight="251669504" behindDoc="0" locked="0" layoutInCell="1" allowOverlap="1" wp14:anchorId="6770AD76" wp14:editId="7FB976BB">
              <wp:simplePos x="0" y="0"/>
              <wp:positionH relativeFrom="page">
                <wp:align>left</wp:align>
              </wp:positionH>
              <wp:positionV relativeFrom="paragraph">
                <wp:posOffset>480060</wp:posOffset>
              </wp:positionV>
              <wp:extent cx="7543800" cy="10134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013460"/>
                      </a:xfrm>
                      <a:prstGeom prst="rect">
                        <a:avLst/>
                      </a:prstGeom>
                      <a:solidFill>
                        <a:srgbClr val="FFFFFF"/>
                      </a:solidFill>
                      <a:ln w="9525">
                        <a:solidFill>
                          <a:srgbClr val="000000"/>
                        </a:solidFill>
                        <a:miter lim="800000"/>
                        <a:headEnd/>
                        <a:tailEnd/>
                      </a:ln>
                    </wps:spPr>
                    <wps:txbx>
                      <w:txbxContent>
                        <w:p w14:paraId="7B955FFF" w14:textId="0F7F0E5C" w:rsidR="00F81356" w:rsidRDefault="00F81356" w:rsidP="0022679F">
                          <w:pPr>
                            <w:shd w:val="clear" w:color="auto" w:fill="7F7F7F" w:themeFill="text1" w:themeFillTint="80"/>
                            <w:spacing w:line="240" w:lineRule="auto"/>
                            <w:jc w:val="center"/>
                            <w:rPr>
                              <w:rFonts w:asciiTheme="majorHAnsi" w:hAnsiTheme="majorHAnsi" w:cstheme="majorHAnsi"/>
                              <w:sz w:val="20"/>
                              <w:szCs w:val="20"/>
                            </w:rPr>
                          </w:pPr>
                        </w:p>
                        <w:p w14:paraId="18568CD5" w14:textId="1CC1D433"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Head Teacher:  Mrs Emily Hayward-</w:t>
                          </w:r>
                          <w:proofErr w:type="gramStart"/>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Stubbs</w:t>
                          </w:r>
                          <w:proofErr w:type="gramEnd"/>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    email:  </w:t>
                          </w:r>
                          <w:hyperlink r:id="rId7" w:history="1">
                            <w:r w:rsidRPr="0022679F">
                              <w:rPr>
                                <w:rStyle w:val="Hyperlink"/>
                                <w:rFonts w:asciiTheme="minorHAnsi" w:hAnsiTheme="minorHAnsi" w:cstheme="minorHAnsi"/>
                                <w:color w:val="000000" w:themeColor="text1"/>
                                <w:sz w:val="20"/>
                                <w:szCs w:val="20"/>
                                <w:u w:val="none"/>
                                <w14:textOutline w14:w="9525" w14:cap="rnd" w14:cmpd="sng" w14:algn="ctr">
                                  <w14:solidFill>
                                    <w14:schemeClr w14:val="bg1"/>
                                  </w14:solidFill>
                                  <w14:prstDash w14:val="solid"/>
                                  <w14:bevel/>
                                </w14:textOutline>
                              </w:rPr>
                              <w:t>ehayward@pond-meadow.surrey.sch.uk</w:t>
                            </w:r>
                          </w:hyperlink>
                        </w:p>
                        <w:p w14:paraId="1C207768" w14:textId="749B4720"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Pond Meadow Academy Trust is a charitable company, limited by guarantee.</w:t>
                          </w:r>
                        </w:p>
                        <w:p w14:paraId="04049422" w14:textId="3C3A506F"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Registered in England and Wales. Company </w:t>
                          </w:r>
                          <w:r w:rsidR="0022679F" w:rsidRPr="0022679F">
                            <w:rPr>
                              <w:rFonts w:asciiTheme="minorHAnsi" w:hAnsiTheme="minorHAnsi" w:cstheme="minorHAnsi"/>
                              <w:sz w:val="20"/>
                              <w:szCs w:val="20"/>
                              <w14:textOutline w14:w="9525" w14:cap="rnd" w14:cmpd="sng" w14:algn="ctr">
                                <w14:solidFill>
                                  <w14:schemeClr w14:val="bg1"/>
                                </w14:solidFill>
                                <w14:prstDash w14:val="solid"/>
                                <w14:bevel/>
                              </w14:textOutline>
                            </w:rPr>
                            <w:t>n</w:t>
                          </w: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umber 09148900. Registered </w:t>
                          </w:r>
                          <w:r w:rsidR="0022679F" w:rsidRPr="0022679F">
                            <w:rPr>
                              <w:rFonts w:asciiTheme="minorHAnsi" w:hAnsiTheme="minorHAnsi" w:cstheme="minorHAnsi"/>
                              <w:sz w:val="20"/>
                              <w:szCs w:val="20"/>
                              <w14:textOutline w14:w="9525" w14:cap="rnd" w14:cmpd="sng" w14:algn="ctr">
                                <w14:solidFill>
                                  <w14:schemeClr w14:val="bg1"/>
                                </w14:solidFill>
                                <w14:prstDash w14:val="solid"/>
                                <w14:bevel/>
                              </w14:textOutline>
                            </w:rPr>
                            <w:t>o</w:t>
                          </w: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ffice: Larch Avenue, Guildford, Surrey, GU1 1DR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70AD76" id="_x0000_t202" coordsize="21600,21600" o:spt="202" path="m,l,21600r21600,l21600,xe">
              <v:stroke joinstyle="miter"/>
              <v:path gradientshapeok="t" o:connecttype="rect"/>
            </v:shapetype>
            <v:shape id="Text Box 2" o:spid="_x0000_s1026" type="#_x0000_t202" style="position:absolute;margin-left:0;margin-top:37.8pt;width:594pt;height:79.8pt;z-index:2516695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">
              <v:textbox>
                <w:txbxContent>
                  <w:p w14:paraId="7B955FFF" w14:textId="0F7F0E5C" w:rsidR="00F81356" w:rsidRDefault="00F81356" w:rsidP="0022679F">
                    <w:pPr>
                      <w:shd w:val="clear" w:color="auto" w:fill="7F7F7F" w:themeFill="text1" w:themeFillTint="80"/>
                      <w:spacing w:line="240" w:lineRule="auto"/>
                      <w:jc w:val="center"/>
                      <w:rPr>
                        <w:rFonts w:asciiTheme="majorHAnsi" w:hAnsiTheme="majorHAnsi" w:cstheme="majorHAnsi"/>
                        <w:sz w:val="20"/>
                        <w:szCs w:val="20"/>
                      </w:rPr>
                    </w:pPr>
                  </w:p>
                  <w:p w14:paraId="18568CD5" w14:textId="1CC1D433"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Head Teacher:  Mrs Emily Hayward-</w:t>
                    </w:r>
                    <w:proofErr w:type="gramStart"/>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Stubbs</w:t>
                    </w:r>
                    <w:proofErr w:type="gramEnd"/>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    email:  </w:t>
                    </w:r>
                    <w:hyperlink r:id="rId8" w:history="1">
                      <w:r w:rsidRPr="0022679F">
                        <w:rPr>
                          <w:rStyle w:val="Hyperlink"/>
                          <w:rFonts w:asciiTheme="minorHAnsi" w:hAnsiTheme="minorHAnsi" w:cstheme="minorHAnsi"/>
                          <w:color w:val="000000" w:themeColor="text1"/>
                          <w:sz w:val="20"/>
                          <w:szCs w:val="20"/>
                          <w:u w:val="none"/>
                          <w14:textOutline w14:w="9525" w14:cap="rnd" w14:cmpd="sng" w14:algn="ctr">
                            <w14:solidFill>
                              <w14:schemeClr w14:val="bg1"/>
                            </w14:solidFill>
                            <w14:prstDash w14:val="solid"/>
                            <w14:bevel/>
                          </w14:textOutline>
                        </w:rPr>
                        <w:t>ehayward@pond-meadow.surrey.sch.uk</w:t>
                      </w:r>
                    </w:hyperlink>
                  </w:p>
                  <w:p w14:paraId="1C207768" w14:textId="749B4720"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Pond Meadow Academy Trust is a charitable company, limited by guarantee.</w:t>
                    </w:r>
                  </w:p>
                  <w:p w14:paraId="04049422" w14:textId="3C3A506F"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Registered in England and Wales. Company </w:t>
                    </w:r>
                    <w:r w:rsidR="0022679F" w:rsidRPr="0022679F">
                      <w:rPr>
                        <w:rFonts w:asciiTheme="minorHAnsi" w:hAnsiTheme="minorHAnsi" w:cstheme="minorHAnsi"/>
                        <w:sz w:val="20"/>
                        <w:szCs w:val="20"/>
                        <w14:textOutline w14:w="9525" w14:cap="rnd" w14:cmpd="sng" w14:algn="ctr">
                          <w14:solidFill>
                            <w14:schemeClr w14:val="bg1"/>
                          </w14:solidFill>
                          <w14:prstDash w14:val="solid"/>
                          <w14:bevel/>
                        </w14:textOutline>
                      </w:rPr>
                      <w:t>n</w:t>
                    </w: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umber 09148900. Registered </w:t>
                    </w:r>
                    <w:r w:rsidR="0022679F" w:rsidRPr="0022679F">
                      <w:rPr>
                        <w:rFonts w:asciiTheme="minorHAnsi" w:hAnsiTheme="minorHAnsi" w:cstheme="minorHAnsi"/>
                        <w:sz w:val="20"/>
                        <w:szCs w:val="20"/>
                        <w14:textOutline w14:w="9525" w14:cap="rnd" w14:cmpd="sng" w14:algn="ctr">
                          <w14:solidFill>
                            <w14:schemeClr w14:val="bg1"/>
                          </w14:solidFill>
                          <w14:prstDash w14:val="solid"/>
                          <w14:bevel/>
                        </w14:textOutline>
                      </w:rPr>
                      <w:t>o</w:t>
                    </w: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ffice: Larch Avenue, Guildford, Surrey, GU1 1DR</w:t>
                    </w:r>
                  </w:p>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DED3" w14:textId="77777777" w:rsidR="0022679F" w:rsidRDefault="00226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4A049" w14:textId="77777777" w:rsidR="00E52CAC" w:rsidRDefault="00436C44">
      <w:pPr>
        <w:spacing w:line="240" w:lineRule="auto"/>
      </w:pPr>
      <w:r>
        <w:separator/>
      </w:r>
    </w:p>
  </w:footnote>
  <w:footnote w:type="continuationSeparator" w:id="0">
    <w:p w14:paraId="09653CB6" w14:textId="77777777" w:rsidR="00E52CAC" w:rsidRDefault="00436C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2ECA" w14:textId="77777777" w:rsidR="0022679F" w:rsidRDefault="002267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B198" w14:textId="77777777" w:rsidR="00E52CAC" w:rsidRDefault="00436C44">
    <w:pPr>
      <w:rPr>
        <w:lang w:val="en-US"/>
      </w:rPr>
    </w:pPr>
    <w:r>
      <w:rPr>
        <w:noProof/>
        <w:lang w:val="en-US"/>
      </w:rPr>
      <w:drawing>
        <wp:inline distT="0" distB="0" distL="0" distR="0" wp14:anchorId="7095C5FD" wp14:editId="3CD96216">
          <wp:extent cx="7048500" cy="15811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048500" cy="15811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FA155" w14:textId="77777777" w:rsidR="0022679F" w:rsidRDefault="002267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C005E"/>
    <w:multiLevelType w:val="hybridMultilevel"/>
    <w:tmpl w:val="908E0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F7A74D8"/>
    <w:multiLevelType w:val="hybridMultilevel"/>
    <w:tmpl w:val="BCFA778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124207A"/>
    <w:multiLevelType w:val="hybridMultilevel"/>
    <w:tmpl w:val="3190DF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7B6946B6"/>
    <w:multiLevelType w:val="hybridMultilevel"/>
    <w:tmpl w:val="5CA4780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2131316606">
    <w:abstractNumId w:val="2"/>
  </w:num>
  <w:num w:numId="2" w16cid:durableId="19362034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485133">
    <w:abstractNumId w:val="0"/>
  </w:num>
  <w:num w:numId="4" w16cid:durableId="1319926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70E5"/>
    <w:rsid w:val="0009253B"/>
    <w:rsid w:val="00105BCA"/>
    <w:rsid w:val="00152014"/>
    <w:rsid w:val="00175CFE"/>
    <w:rsid w:val="001D7A6E"/>
    <w:rsid w:val="0022679F"/>
    <w:rsid w:val="00296565"/>
    <w:rsid w:val="002B50D3"/>
    <w:rsid w:val="003B2BBE"/>
    <w:rsid w:val="00436C44"/>
    <w:rsid w:val="00456FA1"/>
    <w:rsid w:val="00611CD0"/>
    <w:rsid w:val="007118E7"/>
    <w:rsid w:val="007775DE"/>
    <w:rsid w:val="00784B97"/>
    <w:rsid w:val="007B0736"/>
    <w:rsid w:val="007D7EF4"/>
    <w:rsid w:val="00882DE5"/>
    <w:rsid w:val="00933E5A"/>
    <w:rsid w:val="00955969"/>
    <w:rsid w:val="009A0E31"/>
    <w:rsid w:val="00A77B3E"/>
    <w:rsid w:val="00B13FFB"/>
    <w:rsid w:val="00B5307E"/>
    <w:rsid w:val="00BF4E9E"/>
    <w:rsid w:val="00C36AD2"/>
    <w:rsid w:val="00C968C6"/>
    <w:rsid w:val="00CA2A55"/>
    <w:rsid w:val="00CF47FB"/>
    <w:rsid w:val="00D81145"/>
    <w:rsid w:val="00DD51DA"/>
    <w:rsid w:val="00E52CAC"/>
    <w:rsid w:val="00EF7018"/>
    <w:rsid w:val="00F01038"/>
    <w:rsid w:val="00F81356"/>
    <w:rsid w:val="00F873D2"/>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5FDCF55"/>
  <w14:defaultImageDpi w14:val="0"/>
  <w15:docId w15:val="{0908FF46-65D6-4EBE-B8EA-1A01F8C88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0" w:line="276" w:lineRule="auto"/>
    </w:pPr>
    <w:rPr>
      <w:rFonts w:ascii="Arial" w:hAnsi="Arial" w:cs="Arial"/>
      <w:color w:val="000000"/>
    </w:rPr>
  </w:style>
  <w:style w:type="paragraph" w:styleId="Heading1">
    <w:name w:val="heading 1"/>
    <w:basedOn w:val="Normal"/>
    <w:next w:val="Normal"/>
    <w:link w:val="Heading1Char"/>
    <w:uiPriority w:val="9"/>
    <w:qFormat/>
    <w:rsid w:val="00EF7B96"/>
    <w:pPr>
      <w:keepNext/>
      <w:keepLines/>
      <w:spacing w:before="400" w:after="120" w:line="240" w:lineRule="auto"/>
      <w:outlineLvl w:val="0"/>
    </w:pPr>
    <w:rPr>
      <w:sz w:val="40"/>
      <w:szCs w:val="40"/>
    </w:rPr>
  </w:style>
  <w:style w:type="paragraph" w:styleId="Heading2">
    <w:name w:val="heading 2"/>
    <w:basedOn w:val="Normal"/>
    <w:next w:val="Normal"/>
    <w:link w:val="Heading2Char"/>
    <w:uiPriority w:val="9"/>
    <w:qFormat/>
    <w:rsid w:val="00EF7B96"/>
    <w:pPr>
      <w:keepNext/>
      <w:keepLines/>
      <w:spacing w:before="360" w:after="120" w:line="240" w:lineRule="auto"/>
      <w:outlineLvl w:val="1"/>
    </w:pPr>
    <w:rPr>
      <w:sz w:val="32"/>
      <w:szCs w:val="32"/>
    </w:rPr>
  </w:style>
  <w:style w:type="paragraph" w:styleId="Heading3">
    <w:name w:val="heading 3"/>
    <w:basedOn w:val="Normal"/>
    <w:next w:val="Normal"/>
    <w:link w:val="Heading3Char"/>
    <w:uiPriority w:val="9"/>
    <w:qFormat/>
    <w:rsid w:val="00EF7B96"/>
    <w:pPr>
      <w:keepNext/>
      <w:keepLines/>
      <w:spacing w:before="320" w:after="80" w:line="240" w:lineRule="auto"/>
      <w:outlineLvl w:val="2"/>
    </w:pPr>
    <w:rPr>
      <w:color w:val="434343"/>
      <w:sz w:val="28"/>
      <w:szCs w:val="28"/>
    </w:rPr>
  </w:style>
  <w:style w:type="paragraph" w:styleId="Heading4">
    <w:name w:val="heading 4"/>
    <w:basedOn w:val="Normal"/>
    <w:next w:val="Normal"/>
    <w:link w:val="Heading4Char"/>
    <w:uiPriority w:val="9"/>
    <w:qFormat/>
    <w:rsid w:val="00EF7B96"/>
    <w:pPr>
      <w:keepNext/>
      <w:keepLines/>
      <w:spacing w:before="280" w:after="80" w:line="240" w:lineRule="auto"/>
      <w:outlineLvl w:val="3"/>
    </w:pPr>
    <w:rPr>
      <w:color w:val="666666"/>
      <w:sz w:val="24"/>
      <w:szCs w:val="24"/>
    </w:rPr>
  </w:style>
  <w:style w:type="paragraph" w:styleId="Heading5">
    <w:name w:val="heading 5"/>
    <w:basedOn w:val="Normal"/>
    <w:next w:val="Normal"/>
    <w:link w:val="Heading5Char"/>
    <w:uiPriority w:val="9"/>
    <w:qFormat/>
    <w:rsid w:val="00EF7B96"/>
    <w:pPr>
      <w:keepNext/>
      <w:keepLines/>
      <w:spacing w:before="240" w:after="80" w:line="240" w:lineRule="auto"/>
      <w:outlineLvl w:val="4"/>
    </w:pPr>
    <w:rPr>
      <w:color w:val="666666"/>
    </w:rPr>
  </w:style>
  <w:style w:type="paragraph" w:styleId="Heading6">
    <w:name w:val="heading 6"/>
    <w:basedOn w:val="Normal"/>
    <w:next w:val="Normal"/>
    <w:link w:val="Heading6Char"/>
    <w:uiPriority w:val="9"/>
    <w:qFormat/>
    <w:rsid w:val="00EF7B96"/>
    <w:pPr>
      <w:keepNext/>
      <w:keepLines/>
      <w:spacing w:before="240" w:after="80" w:line="240" w:lineRule="auto"/>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color w:val="000000"/>
    </w:rPr>
  </w:style>
  <w:style w:type="paragraph" w:styleId="Title">
    <w:name w:val="Title"/>
    <w:basedOn w:val="Normal"/>
    <w:link w:val="TitleChar"/>
    <w:uiPriority w:val="10"/>
    <w:qFormat/>
    <w:rsid w:val="00EF7B96"/>
    <w:pPr>
      <w:keepNext/>
      <w:keepLines/>
      <w:spacing w:after="60" w:line="240" w:lineRule="auto"/>
    </w:pPr>
    <w:rPr>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11"/>
    <w:qFormat/>
    <w:rsid w:val="00EF7B96"/>
    <w:pPr>
      <w:keepNext/>
      <w:keepLines/>
      <w:spacing w:after="320" w:line="240" w:lineRule="auto"/>
    </w:pPr>
    <w:rPr>
      <w:color w:val="666666"/>
      <w:sz w:val="30"/>
      <w:szCs w:val="30"/>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000000"/>
      <w:sz w:val="24"/>
      <w:szCs w:val="24"/>
    </w:rPr>
  </w:style>
  <w:style w:type="paragraph" w:styleId="ListParagraph">
    <w:name w:val="List Paragraph"/>
    <w:basedOn w:val="Normal"/>
    <w:uiPriority w:val="34"/>
    <w:qFormat/>
    <w:locked/>
    <w:rsid w:val="001D7A6E"/>
    <w:pPr>
      <w:spacing w:line="240" w:lineRule="auto"/>
      <w:ind w:left="720"/>
      <w:contextualSpacing/>
    </w:pPr>
    <w:rPr>
      <w:rFonts w:ascii="Times New Roman" w:hAnsi="Times New Roman" w:cs="Times New Roman"/>
      <w:kern w:val="28"/>
      <w:sz w:val="20"/>
      <w:szCs w:val="20"/>
    </w:rPr>
  </w:style>
  <w:style w:type="table" w:styleId="TableGrid">
    <w:name w:val="Table Grid"/>
    <w:basedOn w:val="TableNormal"/>
    <w:uiPriority w:val="59"/>
    <w:rsid w:val="009A0E31"/>
    <w:pPr>
      <w:spacing w:after="0" w:line="240" w:lineRule="auto"/>
    </w:pPr>
    <w:rPr>
      <w:rFonts w:asciiTheme="minorHAnsi" w:eastAsiaTheme="minorEastAsia"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A0E31"/>
    <w:rPr>
      <w:color w:val="0563C1" w:themeColor="hyperlink"/>
      <w:u w:val="single"/>
    </w:rPr>
  </w:style>
  <w:style w:type="character" w:styleId="UnresolvedMention">
    <w:name w:val="Unresolved Mention"/>
    <w:basedOn w:val="DefaultParagraphFont"/>
    <w:uiPriority w:val="99"/>
    <w:semiHidden/>
    <w:unhideWhenUsed/>
    <w:rsid w:val="009A0E31"/>
    <w:rPr>
      <w:color w:val="605E5C"/>
      <w:shd w:val="clear" w:color="auto" w:fill="E1DFDD"/>
    </w:rPr>
  </w:style>
  <w:style w:type="paragraph" w:styleId="Header">
    <w:name w:val="header"/>
    <w:basedOn w:val="Normal"/>
    <w:link w:val="HeaderChar"/>
    <w:rsid w:val="00BF4E9E"/>
    <w:pPr>
      <w:tabs>
        <w:tab w:val="center" w:pos="4513"/>
        <w:tab w:val="right" w:pos="9026"/>
      </w:tabs>
      <w:spacing w:line="240" w:lineRule="auto"/>
    </w:pPr>
  </w:style>
  <w:style w:type="character" w:customStyle="1" w:styleId="HeaderChar">
    <w:name w:val="Header Char"/>
    <w:basedOn w:val="DefaultParagraphFont"/>
    <w:link w:val="Header"/>
    <w:rsid w:val="00BF4E9E"/>
    <w:rPr>
      <w:rFonts w:ascii="Arial" w:hAnsi="Arial" w:cs="Arial"/>
      <w:color w:val="000000"/>
    </w:rPr>
  </w:style>
  <w:style w:type="paragraph" w:styleId="Footer">
    <w:name w:val="footer"/>
    <w:basedOn w:val="Normal"/>
    <w:link w:val="FooterChar"/>
    <w:rsid w:val="00BF4E9E"/>
    <w:pPr>
      <w:tabs>
        <w:tab w:val="center" w:pos="4513"/>
        <w:tab w:val="right" w:pos="9026"/>
      </w:tabs>
      <w:spacing w:line="240" w:lineRule="auto"/>
    </w:pPr>
  </w:style>
  <w:style w:type="character" w:customStyle="1" w:styleId="FooterChar">
    <w:name w:val="Footer Char"/>
    <w:basedOn w:val="DefaultParagraphFont"/>
    <w:link w:val="Footer"/>
    <w:rsid w:val="00BF4E9E"/>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00378">
      <w:bodyDiv w:val="1"/>
      <w:marLeft w:val="0"/>
      <w:marRight w:val="0"/>
      <w:marTop w:val="0"/>
      <w:marBottom w:val="0"/>
      <w:divBdr>
        <w:top w:val="none" w:sz="0" w:space="0" w:color="auto"/>
        <w:left w:val="none" w:sz="0" w:space="0" w:color="auto"/>
        <w:bottom w:val="none" w:sz="0" w:space="0" w:color="auto"/>
        <w:right w:val="none" w:sz="0" w:space="0" w:color="auto"/>
      </w:divBdr>
    </w:div>
    <w:div w:id="463431509">
      <w:bodyDiv w:val="1"/>
      <w:marLeft w:val="0"/>
      <w:marRight w:val="0"/>
      <w:marTop w:val="0"/>
      <w:marBottom w:val="0"/>
      <w:divBdr>
        <w:top w:val="none" w:sz="0" w:space="0" w:color="auto"/>
        <w:left w:val="none" w:sz="0" w:space="0" w:color="auto"/>
        <w:bottom w:val="none" w:sz="0" w:space="0" w:color="auto"/>
        <w:right w:val="none" w:sz="0" w:space="0" w:color="auto"/>
      </w:divBdr>
    </w:div>
    <w:div w:id="550922170">
      <w:bodyDiv w:val="1"/>
      <w:marLeft w:val="0"/>
      <w:marRight w:val="0"/>
      <w:marTop w:val="0"/>
      <w:marBottom w:val="0"/>
      <w:divBdr>
        <w:top w:val="none" w:sz="0" w:space="0" w:color="auto"/>
        <w:left w:val="none" w:sz="0" w:space="0" w:color="auto"/>
        <w:bottom w:val="none" w:sz="0" w:space="0" w:color="auto"/>
        <w:right w:val="none" w:sz="0" w:space="0" w:color="auto"/>
      </w:divBdr>
    </w:div>
    <w:div w:id="1190410627">
      <w:bodyDiv w:val="1"/>
      <w:marLeft w:val="0"/>
      <w:marRight w:val="0"/>
      <w:marTop w:val="0"/>
      <w:marBottom w:val="0"/>
      <w:divBdr>
        <w:top w:val="none" w:sz="0" w:space="0" w:color="auto"/>
        <w:left w:val="none" w:sz="0" w:space="0" w:color="auto"/>
        <w:bottom w:val="none" w:sz="0" w:space="0" w:color="auto"/>
        <w:right w:val="none" w:sz="0" w:space="0" w:color="auto"/>
      </w:divBdr>
    </w:div>
    <w:div w:id="176275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ehayward@pond-meadow.surrey.sch.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hyperlink" Target="mailto:ehayward@pond-meadow.surrey.sch.uk" TargetMode="External"/><Relationship Id="rId3" Type="http://schemas.openxmlformats.org/officeDocument/2006/relationships/image" Target="media/image4.png"/><Relationship Id="rId7" Type="http://schemas.openxmlformats.org/officeDocument/2006/relationships/hyperlink" Target="mailto:ehayward@pond-meadow.surrey.sch.uk" TargetMode="External"/><Relationship Id="rId2" Type="http://schemas.openxmlformats.org/officeDocument/2006/relationships/image" Target="media/image3.gi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file:///\\pond-meadow.surrey.sch.uk\Users\Staff\RHerle\Downloads\Image_1"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Herle</dc:creator>
  <cp:keywords/>
  <dc:description/>
  <cp:lastModifiedBy>Julie Harper</cp:lastModifiedBy>
  <cp:revision>2</cp:revision>
  <cp:lastPrinted>2022-11-16T10:44:00Z</cp:lastPrinted>
  <dcterms:created xsi:type="dcterms:W3CDTF">2023-03-21T15:10:00Z</dcterms:created>
  <dcterms:modified xsi:type="dcterms:W3CDTF">2023-03-21T15:10:00Z</dcterms:modified>
</cp:coreProperties>
</file>