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B8C9C" w14:textId="77777777" w:rsidR="00C0197D" w:rsidRPr="00455B45" w:rsidRDefault="00C0197D" w:rsidP="00C0197D">
      <w:pPr>
        <w:pBdr>
          <w:bottom w:val="single" w:sz="6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0"/>
        </w:rPr>
      </w:pPr>
      <w:r w:rsidRPr="00455B45">
        <w:rPr>
          <w:rFonts w:ascii="Arial" w:hAnsi="Arial" w:cs="Arial"/>
          <w:b/>
          <w:bCs/>
          <w:sz w:val="28"/>
          <w:szCs w:val="28"/>
        </w:rPr>
        <w:t>Person Specification – Office Manager</w:t>
      </w:r>
    </w:p>
    <w:p w14:paraId="4F2DF6BE" w14:textId="77777777" w:rsidR="00C0197D" w:rsidRPr="00455B45" w:rsidRDefault="00C0197D" w:rsidP="00C0197D">
      <w:pPr>
        <w:rPr>
          <w:rFonts w:ascii="Arial" w:hAnsi="Arial" w:cs="Arial"/>
        </w:rPr>
      </w:pPr>
      <w:r w:rsidRPr="00455B45">
        <w:rPr>
          <w:rFonts w:ascii="Arial" w:hAnsi="Arial" w:cs="Arial"/>
          <w:i/>
        </w:rPr>
        <w:t>The successful candidate will be suitably qualified with a breadth of relevant experience and capable of</w:t>
      </w:r>
      <w:r w:rsidRPr="00455B45">
        <w:rPr>
          <w:rFonts w:ascii="Arial" w:hAnsi="Arial" w:cs="Arial"/>
        </w:rPr>
        <w:t xml:space="preserve"> </w:t>
      </w:r>
      <w:r w:rsidRPr="00455B45">
        <w:rPr>
          <w:rFonts w:ascii="Arial" w:hAnsi="Arial" w:cs="Arial"/>
          <w:i/>
        </w:rPr>
        <w:t>inspiring trust and confidence across a diverse range of students, staff and parents.</w:t>
      </w:r>
    </w:p>
    <w:p w14:paraId="315FA819" w14:textId="77777777" w:rsidR="00C0197D" w:rsidRPr="00455B45" w:rsidRDefault="00C0197D" w:rsidP="00C0197D">
      <w:pPr>
        <w:autoSpaceDE w:val="0"/>
        <w:autoSpaceDN w:val="0"/>
        <w:adjustRightInd w:val="0"/>
        <w:rPr>
          <w:rFonts w:ascii="Arial" w:hAnsi="Arial" w:cs="Arial"/>
          <w:b/>
          <w:bCs/>
          <w:szCs w:val="20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744"/>
        <w:gridCol w:w="4772"/>
        <w:gridCol w:w="3402"/>
      </w:tblGrid>
      <w:tr w:rsidR="00C0197D" w:rsidRPr="00455B45" w14:paraId="2A3A2FF4" w14:textId="77777777" w:rsidTr="00BB1257">
        <w:tc>
          <w:tcPr>
            <w:tcW w:w="1744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3DC08F17" w14:textId="77777777" w:rsidR="00C0197D" w:rsidRPr="00455B45" w:rsidRDefault="00C0197D" w:rsidP="00BB12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4772" w:type="dxa"/>
            <w:shd w:val="clear" w:color="auto" w:fill="000000" w:themeFill="text1"/>
          </w:tcPr>
          <w:p w14:paraId="1F3E2E30" w14:textId="77777777" w:rsidR="00C0197D" w:rsidRPr="00455B45" w:rsidRDefault="00C0197D" w:rsidP="00BB12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455B45">
              <w:rPr>
                <w:rFonts w:ascii="Arial" w:hAnsi="Arial" w:cs="Arial"/>
                <w:b/>
                <w:bCs/>
                <w:sz w:val="22"/>
              </w:rPr>
              <w:t>Essential</w:t>
            </w:r>
          </w:p>
        </w:tc>
        <w:tc>
          <w:tcPr>
            <w:tcW w:w="3402" w:type="dxa"/>
            <w:shd w:val="clear" w:color="auto" w:fill="000000" w:themeFill="text1"/>
          </w:tcPr>
          <w:p w14:paraId="2F7EB032" w14:textId="77777777" w:rsidR="00C0197D" w:rsidRPr="00455B45" w:rsidRDefault="00C0197D" w:rsidP="00BB12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455B45">
              <w:rPr>
                <w:rFonts w:ascii="Arial" w:hAnsi="Arial" w:cs="Arial"/>
                <w:b/>
                <w:bCs/>
                <w:sz w:val="22"/>
              </w:rPr>
              <w:t>Desirable</w:t>
            </w:r>
          </w:p>
        </w:tc>
      </w:tr>
      <w:tr w:rsidR="00C0197D" w:rsidRPr="00455B45" w14:paraId="170EC4EF" w14:textId="77777777" w:rsidTr="00BB1257">
        <w:trPr>
          <w:trHeight w:val="785"/>
        </w:trPr>
        <w:tc>
          <w:tcPr>
            <w:tcW w:w="1744" w:type="dxa"/>
            <w:shd w:val="clear" w:color="auto" w:fill="CAD2D5" w:themeFill="accent1" w:themeFillTint="66"/>
            <w:vAlign w:val="center"/>
          </w:tcPr>
          <w:p w14:paraId="154E698D" w14:textId="77777777" w:rsidR="00C0197D" w:rsidRPr="00455B45" w:rsidRDefault="00C0197D" w:rsidP="00BB12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455B45">
              <w:rPr>
                <w:rFonts w:ascii="Arial" w:hAnsi="Arial" w:cs="Arial"/>
                <w:b/>
                <w:bCs/>
                <w:sz w:val="22"/>
              </w:rPr>
              <w:t>Qualifications</w:t>
            </w:r>
          </w:p>
        </w:tc>
        <w:tc>
          <w:tcPr>
            <w:tcW w:w="4772" w:type="dxa"/>
          </w:tcPr>
          <w:p w14:paraId="7C340BC1" w14:textId="77777777" w:rsidR="00C0197D" w:rsidRPr="00455B45" w:rsidRDefault="00C0197D" w:rsidP="00BB1257">
            <w:pPr>
              <w:spacing w:line="259" w:lineRule="auto"/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>A* - C in GCSE English</w:t>
            </w:r>
            <w:r>
              <w:rPr>
                <w:rFonts w:ascii="Arial" w:hAnsi="Arial" w:cs="Arial"/>
                <w:sz w:val="22"/>
              </w:rPr>
              <w:t xml:space="preserve"> and </w:t>
            </w:r>
            <w:proofErr w:type="spellStart"/>
            <w:r>
              <w:rPr>
                <w:rFonts w:ascii="Arial" w:hAnsi="Arial" w:cs="Arial"/>
                <w:sz w:val="22"/>
              </w:rPr>
              <w:t>Maths</w:t>
            </w:r>
            <w:proofErr w:type="spellEnd"/>
            <w:r w:rsidRPr="00455B45">
              <w:rPr>
                <w:rFonts w:ascii="Arial" w:hAnsi="Arial" w:cs="Arial"/>
                <w:sz w:val="22"/>
              </w:rPr>
              <w:t xml:space="preserve"> or equivalent</w:t>
            </w:r>
          </w:p>
          <w:p w14:paraId="73B3DA87" w14:textId="77777777" w:rsidR="00C0197D" w:rsidRPr="00455B45" w:rsidRDefault="00C0197D" w:rsidP="00BB1257">
            <w:pPr>
              <w:spacing w:line="259" w:lineRule="auto"/>
              <w:rPr>
                <w:rFonts w:ascii="Arial" w:hAnsi="Arial" w:cs="Arial"/>
                <w:sz w:val="22"/>
              </w:rPr>
            </w:pPr>
          </w:p>
          <w:p w14:paraId="55D37124" w14:textId="77777777" w:rsidR="00C0197D" w:rsidRPr="00455B45" w:rsidRDefault="00C0197D" w:rsidP="00BB1257">
            <w:pPr>
              <w:spacing w:line="259" w:lineRule="auto"/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>Willingness to undertake job related training</w:t>
            </w:r>
          </w:p>
          <w:p w14:paraId="2BA854E9" w14:textId="77777777" w:rsidR="00C0197D" w:rsidRPr="00455B45" w:rsidRDefault="00C0197D" w:rsidP="00BB1257">
            <w:pPr>
              <w:spacing w:line="259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3402" w:type="dxa"/>
          </w:tcPr>
          <w:p w14:paraId="73CE3885" w14:textId="77777777" w:rsidR="00C0197D" w:rsidRPr="00455B45" w:rsidRDefault="00C0197D" w:rsidP="00BB1257">
            <w:pPr>
              <w:spacing w:line="259" w:lineRule="auto"/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>Relevant business or administration qualification</w:t>
            </w:r>
          </w:p>
          <w:p w14:paraId="495B4A44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</w:p>
          <w:p w14:paraId="4E3CE799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</w:p>
          <w:p w14:paraId="118DAAB5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</w:p>
          <w:p w14:paraId="02DA983B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</w:p>
        </w:tc>
      </w:tr>
      <w:tr w:rsidR="00C0197D" w:rsidRPr="00455B45" w14:paraId="42CFE754" w14:textId="77777777" w:rsidTr="00BB1257">
        <w:tc>
          <w:tcPr>
            <w:tcW w:w="1744" w:type="dxa"/>
            <w:shd w:val="clear" w:color="auto" w:fill="CAD2D5" w:themeFill="accent1" w:themeFillTint="66"/>
            <w:vAlign w:val="center"/>
          </w:tcPr>
          <w:p w14:paraId="2CA5D2D4" w14:textId="77777777" w:rsidR="00C0197D" w:rsidRPr="00455B45" w:rsidRDefault="00C0197D" w:rsidP="00BB1257">
            <w:pPr>
              <w:rPr>
                <w:rFonts w:ascii="Arial" w:hAnsi="Arial" w:cs="Arial"/>
                <w:b/>
                <w:sz w:val="22"/>
              </w:rPr>
            </w:pPr>
          </w:p>
          <w:p w14:paraId="7095DCDD" w14:textId="77777777" w:rsidR="00C0197D" w:rsidRPr="00455B45" w:rsidRDefault="00C0197D" w:rsidP="00BB125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455B45">
              <w:rPr>
                <w:rFonts w:ascii="Arial" w:hAnsi="Arial" w:cs="Arial"/>
                <w:b/>
                <w:sz w:val="22"/>
              </w:rPr>
              <w:t>Relevant Experience</w:t>
            </w:r>
          </w:p>
        </w:tc>
        <w:tc>
          <w:tcPr>
            <w:tcW w:w="4772" w:type="dxa"/>
          </w:tcPr>
          <w:p w14:paraId="4046FFEC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>Proven experience of using Microsoft Office packages</w:t>
            </w:r>
            <w:r w:rsidRPr="00455B45">
              <w:rPr>
                <w:rFonts w:ascii="Arial" w:eastAsia="Arial Unicode MS" w:hAnsi="Arial" w:cs="Arial"/>
                <w:sz w:val="22"/>
                <w:bdr w:val="nil"/>
              </w:rPr>
              <w:t>, p</w:t>
            </w:r>
            <w:r w:rsidRPr="00455B45">
              <w:rPr>
                <w:rFonts w:ascii="Arial" w:hAnsi="Arial" w:cs="Arial"/>
                <w:sz w:val="22"/>
              </w:rPr>
              <w:t xml:space="preserve">articularly Excel and Word </w:t>
            </w:r>
          </w:p>
          <w:p w14:paraId="7ED4E177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</w:p>
          <w:p w14:paraId="47DA7F2D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 xml:space="preserve">Experience </w:t>
            </w:r>
            <w:proofErr w:type="gramStart"/>
            <w:r w:rsidRPr="00455B45">
              <w:rPr>
                <w:rFonts w:ascii="Arial" w:hAnsi="Arial" w:cs="Arial"/>
                <w:sz w:val="22"/>
              </w:rPr>
              <w:t>with</w:t>
            </w:r>
            <w:proofErr w:type="gramEnd"/>
            <w:r w:rsidRPr="00455B45">
              <w:rPr>
                <w:rFonts w:ascii="Arial" w:hAnsi="Arial" w:cs="Arial"/>
                <w:sz w:val="22"/>
              </w:rPr>
              <w:t xml:space="preserve"> working with </w:t>
            </w:r>
            <w:r>
              <w:rPr>
                <w:rFonts w:ascii="Arial" w:hAnsi="Arial" w:cs="Arial"/>
                <w:sz w:val="22"/>
              </w:rPr>
              <w:t xml:space="preserve">Arbor </w:t>
            </w:r>
            <w:r w:rsidRPr="00455B45">
              <w:rPr>
                <w:rFonts w:ascii="Arial" w:hAnsi="Arial" w:cs="Arial"/>
                <w:sz w:val="22"/>
              </w:rPr>
              <w:t>and/or other MIS systems</w:t>
            </w:r>
          </w:p>
          <w:p w14:paraId="244DBF62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</w:p>
          <w:p w14:paraId="55B3EADE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>Proven experience of managing ICT systems and the ability to resolve issues</w:t>
            </w:r>
          </w:p>
          <w:p w14:paraId="72461F70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</w:p>
          <w:p w14:paraId="0730EEE5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>Proven practical experience of setting up, maintaining effective and efficient workflow and administrative systems</w:t>
            </w:r>
          </w:p>
          <w:p w14:paraId="7B498D8C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</w:p>
          <w:p w14:paraId="4FC82334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 xml:space="preserve">Proven experience of working as an administrator with </w:t>
            </w:r>
            <w:proofErr w:type="gramStart"/>
            <w:r w:rsidRPr="00455B45">
              <w:rPr>
                <w:rFonts w:ascii="Arial" w:hAnsi="Arial" w:cs="Arial"/>
                <w:sz w:val="22"/>
              </w:rPr>
              <w:t>significant</w:t>
            </w:r>
            <w:proofErr w:type="gramEnd"/>
            <w:r w:rsidRPr="00455B45">
              <w:rPr>
                <w:rFonts w:ascii="Arial" w:hAnsi="Arial" w:cs="Arial"/>
                <w:sz w:val="22"/>
              </w:rPr>
              <w:t xml:space="preserve"> level of responsibility</w:t>
            </w:r>
          </w:p>
          <w:p w14:paraId="4BFB58BB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</w:p>
          <w:p w14:paraId="0487EBC8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>Proven experience of managing staff including supervision</w:t>
            </w:r>
            <w:r>
              <w:rPr>
                <w:rFonts w:ascii="Arial" w:hAnsi="Arial" w:cs="Arial"/>
                <w:sz w:val="22"/>
              </w:rPr>
              <w:t xml:space="preserve">, probations and </w:t>
            </w:r>
            <w:r w:rsidRPr="00455B45">
              <w:rPr>
                <w:rFonts w:ascii="Arial" w:hAnsi="Arial" w:cs="Arial"/>
                <w:sz w:val="22"/>
              </w:rPr>
              <w:t>appraisa</w:t>
            </w:r>
            <w:r>
              <w:rPr>
                <w:rFonts w:ascii="Arial" w:hAnsi="Arial" w:cs="Arial"/>
                <w:sz w:val="22"/>
              </w:rPr>
              <w:t>l</w:t>
            </w:r>
          </w:p>
          <w:p w14:paraId="6D6D1612" w14:textId="77777777" w:rsidR="00C0197D" w:rsidRPr="00455B45" w:rsidRDefault="00C0197D" w:rsidP="00BB1257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402" w:type="dxa"/>
          </w:tcPr>
          <w:p w14:paraId="0CF49625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>Previous experience with management responsibility within a school.</w:t>
            </w:r>
          </w:p>
          <w:p w14:paraId="1E30C89C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</w:p>
          <w:p w14:paraId="508CC0DE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</w:p>
        </w:tc>
      </w:tr>
      <w:tr w:rsidR="00C0197D" w:rsidRPr="00455B45" w14:paraId="517F545B" w14:textId="77777777" w:rsidTr="00BB1257">
        <w:tc>
          <w:tcPr>
            <w:tcW w:w="1744" w:type="dxa"/>
            <w:shd w:val="clear" w:color="auto" w:fill="CAD2D5" w:themeFill="accent1" w:themeFillTint="66"/>
            <w:vAlign w:val="center"/>
          </w:tcPr>
          <w:p w14:paraId="3CEA63D2" w14:textId="77777777" w:rsidR="00C0197D" w:rsidRPr="00455B45" w:rsidRDefault="00C0197D" w:rsidP="00BB12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  <w:p w14:paraId="0704551F" w14:textId="77777777" w:rsidR="00C0197D" w:rsidRPr="00455B45" w:rsidRDefault="00C0197D" w:rsidP="00BB12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455B45">
              <w:rPr>
                <w:rFonts w:ascii="Arial" w:hAnsi="Arial" w:cs="Arial"/>
                <w:b/>
                <w:bCs/>
                <w:sz w:val="22"/>
              </w:rPr>
              <w:t>Knowledge and understanding</w:t>
            </w:r>
          </w:p>
          <w:p w14:paraId="4C4233F8" w14:textId="77777777" w:rsidR="00C0197D" w:rsidRPr="00455B45" w:rsidRDefault="00C0197D" w:rsidP="00BB12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  <w:tc>
          <w:tcPr>
            <w:tcW w:w="4772" w:type="dxa"/>
          </w:tcPr>
          <w:p w14:paraId="22D0834B" w14:textId="77777777" w:rsidR="00C0197D" w:rsidRPr="00455B45" w:rsidRDefault="00C0197D" w:rsidP="00BB12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 xml:space="preserve">Ability to take charge, manage a team and assist them in </w:t>
            </w:r>
            <w:r w:rsidRPr="00455B45">
              <w:rPr>
                <w:rFonts w:ascii="Arial" w:hAnsi="Arial" w:cs="Arial"/>
                <w:sz w:val="22"/>
                <w:lang w:val="en-GB"/>
              </w:rPr>
              <w:t>prioritising</w:t>
            </w:r>
            <w:r w:rsidRPr="00455B45">
              <w:rPr>
                <w:rFonts w:ascii="Arial" w:hAnsi="Arial" w:cs="Arial"/>
                <w:sz w:val="22"/>
              </w:rPr>
              <w:t xml:space="preserve"> and </w:t>
            </w:r>
            <w:r w:rsidRPr="00455B45">
              <w:rPr>
                <w:rFonts w:ascii="Arial" w:hAnsi="Arial" w:cs="Arial"/>
                <w:sz w:val="22"/>
                <w:lang w:val="en-GB"/>
              </w:rPr>
              <w:t>organising</w:t>
            </w:r>
            <w:r w:rsidRPr="00455B45">
              <w:rPr>
                <w:rFonts w:ascii="Arial" w:hAnsi="Arial" w:cs="Arial"/>
                <w:sz w:val="22"/>
              </w:rPr>
              <w:t xml:space="preserve"> their tasks</w:t>
            </w:r>
          </w:p>
          <w:p w14:paraId="344991B0" w14:textId="77777777" w:rsidR="00C0197D" w:rsidRPr="00455B45" w:rsidRDefault="00C0197D" w:rsidP="00BB12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</w:p>
          <w:p w14:paraId="0566E4AF" w14:textId="77777777" w:rsidR="00C0197D" w:rsidRPr="00455B45" w:rsidRDefault="00C0197D" w:rsidP="00BB12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</w:rPr>
            </w:pPr>
            <w:r w:rsidRPr="00455B45">
              <w:rPr>
                <w:rFonts w:ascii="Arial" w:hAnsi="Arial" w:cs="Arial"/>
                <w:bCs/>
                <w:sz w:val="22"/>
              </w:rPr>
              <w:t>An understanding of being able to work under pressure in a busy changing school environment.</w:t>
            </w:r>
          </w:p>
          <w:p w14:paraId="575FB596" w14:textId="77777777" w:rsidR="00C0197D" w:rsidRPr="00455B45" w:rsidRDefault="00C0197D" w:rsidP="00BB12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</w:rPr>
            </w:pPr>
          </w:p>
          <w:p w14:paraId="0DC6152F" w14:textId="77777777" w:rsidR="00C0197D" w:rsidRPr="00455B45" w:rsidRDefault="00C0197D" w:rsidP="00BB12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</w:rPr>
            </w:pPr>
            <w:r w:rsidRPr="00455B45">
              <w:rPr>
                <w:rFonts w:ascii="Arial" w:hAnsi="Arial" w:cs="Arial"/>
                <w:bCs/>
                <w:sz w:val="22"/>
              </w:rPr>
              <w:t>Understanding of the school policies and procedures in relation to your role.</w:t>
            </w:r>
          </w:p>
          <w:p w14:paraId="03276FD0" w14:textId="77777777" w:rsidR="00C0197D" w:rsidRPr="00455B45" w:rsidRDefault="00C0197D" w:rsidP="00BB12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3402" w:type="dxa"/>
          </w:tcPr>
          <w:p w14:paraId="1AF939D5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>Keep up to date with the Academies Policies and Procedures.</w:t>
            </w:r>
          </w:p>
          <w:p w14:paraId="662C6DDB" w14:textId="77777777" w:rsidR="00C0197D" w:rsidRPr="00455B45" w:rsidRDefault="00C0197D" w:rsidP="00BB12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</w:rPr>
            </w:pPr>
          </w:p>
        </w:tc>
      </w:tr>
      <w:tr w:rsidR="00C0197D" w:rsidRPr="00455B45" w14:paraId="140098CA" w14:textId="77777777" w:rsidTr="00BB1257">
        <w:tc>
          <w:tcPr>
            <w:tcW w:w="1744" w:type="dxa"/>
            <w:shd w:val="clear" w:color="auto" w:fill="CAD2D5" w:themeFill="accent1" w:themeFillTint="66"/>
            <w:vAlign w:val="center"/>
          </w:tcPr>
          <w:p w14:paraId="1CD4132F" w14:textId="77777777" w:rsidR="00C0197D" w:rsidRPr="00455B45" w:rsidRDefault="00C0197D" w:rsidP="00BB12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455B45">
              <w:rPr>
                <w:rFonts w:ascii="Arial" w:hAnsi="Arial" w:cs="Arial"/>
                <w:b/>
                <w:bCs/>
                <w:sz w:val="22"/>
              </w:rPr>
              <w:t>Skills and aptitudes</w:t>
            </w:r>
          </w:p>
        </w:tc>
        <w:tc>
          <w:tcPr>
            <w:tcW w:w="4772" w:type="dxa"/>
          </w:tcPr>
          <w:p w14:paraId="0EF0A9AD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>Ability to compose written correspondence to a high standard (including grammar and punctuation) and in line with the academy’s ethos and values</w:t>
            </w:r>
          </w:p>
          <w:p w14:paraId="41A9FCC8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</w:p>
          <w:p w14:paraId="31536192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</w:p>
          <w:p w14:paraId="66D2DA81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lastRenderedPageBreak/>
              <w:t>Excellent communication skills and telephone manner, with the ability to resolve issues appropriately</w:t>
            </w:r>
          </w:p>
          <w:p w14:paraId="4215771B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</w:p>
          <w:p w14:paraId="4C872465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 xml:space="preserve">Flexible with the ability to work on </w:t>
            </w:r>
            <w:proofErr w:type="gramStart"/>
            <w:r w:rsidRPr="00455B45">
              <w:rPr>
                <w:rFonts w:ascii="Arial" w:hAnsi="Arial" w:cs="Arial"/>
                <w:sz w:val="22"/>
              </w:rPr>
              <w:t>own</w:t>
            </w:r>
            <w:proofErr w:type="gramEnd"/>
            <w:r w:rsidRPr="00455B45">
              <w:rPr>
                <w:rFonts w:ascii="Arial" w:hAnsi="Arial" w:cs="Arial"/>
                <w:sz w:val="22"/>
              </w:rPr>
              <w:t xml:space="preserve"> initiative and to tight timescales</w:t>
            </w:r>
          </w:p>
          <w:p w14:paraId="778C0B82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</w:p>
          <w:p w14:paraId="52A26BBE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 xml:space="preserve">Proactive, </w:t>
            </w:r>
            <w:r w:rsidRPr="00455B45">
              <w:rPr>
                <w:rFonts w:ascii="Arial" w:hAnsi="Arial" w:cs="Arial"/>
                <w:sz w:val="22"/>
                <w:lang w:val="en-GB"/>
              </w:rPr>
              <w:t>organised</w:t>
            </w:r>
            <w:r w:rsidRPr="00455B45">
              <w:rPr>
                <w:rFonts w:ascii="Arial" w:hAnsi="Arial" w:cs="Arial"/>
                <w:sz w:val="22"/>
              </w:rPr>
              <w:t xml:space="preserve"> and to grasp detail and complexity and reach appropriate resolutions</w:t>
            </w:r>
          </w:p>
          <w:p w14:paraId="3C0C390E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</w:p>
          <w:p w14:paraId="3BF5B08B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>High level of personal and professional commitment</w:t>
            </w:r>
          </w:p>
          <w:p w14:paraId="5B8291E5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</w:p>
          <w:p w14:paraId="3B23F062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 xml:space="preserve">Ability to build effective relationships throughout the </w:t>
            </w:r>
            <w:r w:rsidRPr="00455B45">
              <w:rPr>
                <w:rFonts w:ascii="Arial" w:hAnsi="Arial" w:cs="Arial"/>
                <w:sz w:val="22"/>
                <w:lang w:val="en-GB"/>
              </w:rPr>
              <w:t>organisation</w:t>
            </w:r>
            <w:r w:rsidRPr="00455B45">
              <w:rPr>
                <w:rFonts w:ascii="Arial" w:hAnsi="Arial" w:cs="Arial"/>
                <w:sz w:val="22"/>
              </w:rPr>
              <w:t xml:space="preserve"> to inspire trust and confidence</w:t>
            </w:r>
          </w:p>
          <w:p w14:paraId="6CC9B28B" w14:textId="77777777" w:rsidR="00C0197D" w:rsidRPr="00455B45" w:rsidRDefault="00C0197D" w:rsidP="00BB1257">
            <w:pPr>
              <w:rPr>
                <w:rFonts w:ascii="Arial" w:hAnsi="Arial" w:cs="Arial"/>
                <w:sz w:val="22"/>
              </w:rPr>
            </w:pPr>
          </w:p>
          <w:p w14:paraId="10D381A0" w14:textId="77777777" w:rsidR="00C0197D" w:rsidRPr="00455B45" w:rsidRDefault="00C0197D" w:rsidP="00BB12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 xml:space="preserve">Ability to relate to </w:t>
            </w:r>
            <w:r>
              <w:rPr>
                <w:rFonts w:ascii="Arial" w:hAnsi="Arial" w:cs="Arial"/>
                <w:sz w:val="22"/>
              </w:rPr>
              <w:t>pupils</w:t>
            </w:r>
            <w:r w:rsidRPr="00455B45">
              <w:rPr>
                <w:rFonts w:ascii="Arial" w:hAnsi="Arial" w:cs="Arial"/>
                <w:sz w:val="22"/>
              </w:rPr>
              <w:t xml:space="preserve"> and staff</w:t>
            </w:r>
          </w:p>
          <w:p w14:paraId="1D2085CF" w14:textId="77777777" w:rsidR="00C0197D" w:rsidRPr="00455B45" w:rsidRDefault="00C0197D" w:rsidP="00BB12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3402" w:type="dxa"/>
          </w:tcPr>
          <w:p w14:paraId="03BA0FE6" w14:textId="77777777" w:rsidR="00C0197D" w:rsidRPr="00455B45" w:rsidRDefault="00C0197D" w:rsidP="00BB12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</w:rPr>
            </w:pPr>
          </w:p>
        </w:tc>
      </w:tr>
      <w:tr w:rsidR="00C0197D" w:rsidRPr="00455B45" w14:paraId="0628666A" w14:textId="77777777" w:rsidTr="00BB1257">
        <w:tc>
          <w:tcPr>
            <w:tcW w:w="1744" w:type="dxa"/>
            <w:shd w:val="clear" w:color="auto" w:fill="CAD2D5" w:themeFill="accent1" w:themeFillTint="66"/>
            <w:vAlign w:val="center"/>
          </w:tcPr>
          <w:p w14:paraId="75F233A1" w14:textId="77777777" w:rsidR="00C0197D" w:rsidRPr="00455B45" w:rsidRDefault="00C0197D" w:rsidP="00BB12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  <w:p w14:paraId="67B394CE" w14:textId="77777777" w:rsidR="00C0197D" w:rsidRPr="00455B45" w:rsidRDefault="00C0197D" w:rsidP="00BB12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  <w:p w14:paraId="6F60A3A3" w14:textId="77777777" w:rsidR="00C0197D" w:rsidRPr="00455B45" w:rsidRDefault="00C0197D" w:rsidP="00BB12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455B45">
              <w:rPr>
                <w:rFonts w:ascii="Arial" w:hAnsi="Arial" w:cs="Arial"/>
                <w:b/>
                <w:bCs/>
                <w:sz w:val="22"/>
              </w:rPr>
              <w:t>Special Requirements</w:t>
            </w:r>
          </w:p>
        </w:tc>
        <w:tc>
          <w:tcPr>
            <w:tcW w:w="4772" w:type="dxa"/>
          </w:tcPr>
          <w:p w14:paraId="69728745" w14:textId="77777777" w:rsidR="00C0197D" w:rsidRPr="00455B45" w:rsidRDefault="00C0197D" w:rsidP="00BB12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</w:rPr>
            </w:pPr>
            <w:r w:rsidRPr="00455B45">
              <w:rPr>
                <w:rFonts w:ascii="Arial" w:hAnsi="Arial" w:cs="Arial"/>
                <w:bCs/>
                <w:sz w:val="22"/>
              </w:rPr>
              <w:t>Enhanced DBS clearance</w:t>
            </w:r>
          </w:p>
          <w:p w14:paraId="69BC4100" w14:textId="77777777" w:rsidR="00C0197D" w:rsidRPr="00455B45" w:rsidRDefault="00C0197D" w:rsidP="00BB12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</w:rPr>
            </w:pPr>
          </w:p>
          <w:p w14:paraId="76167C28" w14:textId="77777777" w:rsidR="00C0197D" w:rsidRPr="00455B45" w:rsidRDefault="00C0197D" w:rsidP="00BB12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</w:rPr>
            </w:pPr>
            <w:r w:rsidRPr="00455B45">
              <w:rPr>
                <w:rFonts w:ascii="Arial" w:hAnsi="Arial" w:cs="Arial"/>
                <w:bCs/>
                <w:sz w:val="22"/>
              </w:rPr>
              <w:t>Compliance with all School and Trust policies</w:t>
            </w:r>
          </w:p>
          <w:p w14:paraId="57A5FE98" w14:textId="77777777" w:rsidR="00C0197D" w:rsidRPr="00455B45" w:rsidRDefault="00C0197D" w:rsidP="00BB12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</w:rPr>
            </w:pPr>
          </w:p>
          <w:p w14:paraId="1624F4FF" w14:textId="77777777" w:rsidR="00C0197D" w:rsidRPr="00455B45" w:rsidRDefault="00C0197D" w:rsidP="00BB1257">
            <w:pPr>
              <w:spacing w:after="11" w:line="244" w:lineRule="auto"/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 xml:space="preserve">Safeguarding and promoting the welfare and success of all students and young people.  </w:t>
            </w:r>
          </w:p>
          <w:p w14:paraId="22D7A412" w14:textId="77777777" w:rsidR="00C0197D" w:rsidRPr="00455B45" w:rsidRDefault="00C0197D" w:rsidP="00BB1257">
            <w:pPr>
              <w:spacing w:after="11" w:line="244" w:lineRule="auto"/>
              <w:rPr>
                <w:rFonts w:ascii="Arial" w:hAnsi="Arial" w:cs="Arial"/>
                <w:sz w:val="22"/>
              </w:rPr>
            </w:pPr>
          </w:p>
          <w:p w14:paraId="45BDFA51" w14:textId="77777777" w:rsidR="00C0197D" w:rsidRPr="00455B45" w:rsidRDefault="00C0197D" w:rsidP="00BB1257">
            <w:pPr>
              <w:spacing w:after="11" w:line="244" w:lineRule="auto"/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>The implementation of equal opportunities practice.</w:t>
            </w:r>
          </w:p>
          <w:p w14:paraId="2438BC9C" w14:textId="77777777" w:rsidR="00C0197D" w:rsidRPr="00455B45" w:rsidRDefault="00C0197D" w:rsidP="00BB1257">
            <w:pPr>
              <w:spacing w:after="11" w:line="244" w:lineRule="auto"/>
              <w:rPr>
                <w:rFonts w:ascii="Arial" w:hAnsi="Arial" w:cs="Arial"/>
                <w:sz w:val="22"/>
              </w:rPr>
            </w:pPr>
          </w:p>
          <w:p w14:paraId="2FA87594" w14:textId="77777777" w:rsidR="00C0197D" w:rsidRPr="00455B45" w:rsidRDefault="00C0197D" w:rsidP="00BB12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</w:rPr>
            </w:pPr>
            <w:r w:rsidRPr="00455B45">
              <w:rPr>
                <w:rFonts w:ascii="Arial" w:hAnsi="Arial" w:cs="Arial"/>
                <w:sz w:val="22"/>
              </w:rPr>
              <w:t>Promoting the stated aims and policies</w:t>
            </w:r>
          </w:p>
          <w:p w14:paraId="6CB37E7D" w14:textId="77777777" w:rsidR="00C0197D" w:rsidRPr="00455B45" w:rsidRDefault="00C0197D" w:rsidP="00BB12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3402" w:type="dxa"/>
          </w:tcPr>
          <w:p w14:paraId="3D086571" w14:textId="77777777" w:rsidR="00C0197D" w:rsidRPr="00455B45" w:rsidRDefault="00C0197D" w:rsidP="00BB125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</w:rPr>
            </w:pPr>
          </w:p>
        </w:tc>
      </w:tr>
    </w:tbl>
    <w:p w14:paraId="56ED9320" w14:textId="77777777" w:rsidR="00C0197D" w:rsidRPr="00455B45" w:rsidRDefault="00C0197D" w:rsidP="00C0197D">
      <w:pPr>
        <w:rPr>
          <w:rFonts w:ascii="Arial" w:hAnsi="Arial" w:cs="Arial"/>
          <w:sz w:val="22"/>
        </w:rPr>
      </w:pPr>
    </w:p>
    <w:p w14:paraId="0235FFEC" w14:textId="77777777" w:rsidR="00E03743" w:rsidRPr="00FE4321" w:rsidRDefault="00E03743" w:rsidP="00FE4321"/>
    <w:sectPr w:rsidR="00E03743" w:rsidRPr="00FE4321" w:rsidSect="00C825FC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1134" w:right="1021" w:bottom="1134" w:left="1021" w:header="119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9A70C" w14:textId="77777777" w:rsidR="008A0824" w:rsidRDefault="008A0824">
      <w:r>
        <w:separator/>
      </w:r>
    </w:p>
  </w:endnote>
  <w:endnote w:type="continuationSeparator" w:id="0">
    <w:p w14:paraId="5DFC978F" w14:textId="77777777" w:rsidR="008A0824" w:rsidRDefault="008A0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2CA5" w14:textId="77777777" w:rsidR="00C825FC" w:rsidRDefault="00C825FC" w:rsidP="00C825FC">
    <w:pPr>
      <w:pStyle w:val="BasicParagraph"/>
      <w:jc w:val="center"/>
      <w:rPr>
        <w:rFonts w:ascii="Arial" w:hAnsi="Arial" w:cs="Arial"/>
        <w:b/>
        <w:color w:val="69488B"/>
        <w:sz w:val="20"/>
        <w:szCs w:val="20"/>
      </w:rPr>
    </w:pPr>
    <w:r>
      <w:rPr>
        <w:rFonts w:ascii="Arial" w:hAnsi="Arial" w:cs="Arial"/>
        <w:noProof/>
        <w:color w:val="69488B"/>
        <w:sz w:val="18"/>
        <w:szCs w:val="18"/>
        <w:lang w:eastAsia="en-GB"/>
      </w:rPr>
      <w:drawing>
        <wp:anchor distT="0" distB="0" distL="114300" distR="114300" simplePos="0" relativeHeight="251662336" behindDoc="0" locked="0" layoutInCell="1" allowOverlap="1" wp14:anchorId="43E63429" wp14:editId="68BB5A4B">
          <wp:simplePos x="0" y="0"/>
          <wp:positionH relativeFrom="page">
            <wp:posOffset>6690360</wp:posOffset>
          </wp:positionH>
          <wp:positionV relativeFrom="paragraph">
            <wp:posOffset>160655</wp:posOffset>
          </wp:positionV>
          <wp:extent cx="746760" cy="766445"/>
          <wp:effectExtent l="0" t="0" r="0" b="0"/>
          <wp:wrapNone/>
          <wp:docPr id="1480406236" name="Picture 1480406236" descr="A red circle with yellow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0406236" name="Picture 1480406236" descr="A red circle with yellow text&#10;&#10;AI-generated content may be incorrect."/>
                  <pic:cNvPicPr/>
                </pic:nvPicPr>
                <pic:blipFill rotWithShape="1">
                  <a:blip r:embed="rId1"/>
                  <a:srcRect r="46054"/>
                  <a:stretch/>
                </pic:blipFill>
                <pic:spPr bwMode="auto">
                  <a:xfrm>
                    <a:off x="0" y="0"/>
                    <a:ext cx="746760" cy="766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1977E0" w14:textId="77777777" w:rsidR="00C825FC" w:rsidRPr="00001873" w:rsidRDefault="00C825FC" w:rsidP="00C825FC">
    <w:pPr>
      <w:pStyle w:val="BasicParagraph"/>
      <w:jc w:val="center"/>
      <w:rPr>
        <w:rFonts w:ascii="Arial" w:hAnsi="Arial" w:cs="Arial"/>
        <w:b/>
        <w:color w:val="69488B"/>
        <w:sz w:val="19"/>
        <w:szCs w:val="19"/>
      </w:rPr>
    </w:pPr>
    <w:r>
      <w:rPr>
        <w:rFonts w:ascii="Arial" w:hAnsi="Arial"/>
        <w:noProof/>
        <w:lang w:eastAsia="en-GB"/>
      </w:rPr>
      <w:drawing>
        <wp:anchor distT="0" distB="0" distL="114300" distR="114300" simplePos="0" relativeHeight="251661312" behindDoc="0" locked="0" layoutInCell="1" allowOverlap="1" wp14:anchorId="52D1F8E0" wp14:editId="5C457952">
          <wp:simplePos x="0" y="0"/>
          <wp:positionH relativeFrom="column">
            <wp:posOffset>-429260</wp:posOffset>
          </wp:positionH>
          <wp:positionV relativeFrom="paragraph">
            <wp:posOffset>-20320</wp:posOffset>
          </wp:positionV>
          <wp:extent cx="742950" cy="742950"/>
          <wp:effectExtent l="0" t="0" r="0" b="0"/>
          <wp:wrapNone/>
          <wp:docPr id="1510557537" name="Picture 1510557537" descr="C:\Users\Adris\Downloads\Bronze_Logo_JPG (1)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ris\Downloads\Bronze_Logo_JPG (1) (3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1873">
      <w:rPr>
        <w:rFonts w:ascii="Arial" w:hAnsi="Arial" w:cs="Arial"/>
        <w:b/>
        <w:color w:val="69488B"/>
        <w:sz w:val="20"/>
        <w:szCs w:val="20"/>
      </w:rPr>
      <w:t xml:space="preserve">Strength through </w:t>
    </w:r>
    <w:proofErr w:type="gramStart"/>
    <w:r w:rsidRPr="00001873">
      <w:rPr>
        <w:rFonts w:ascii="Arial" w:hAnsi="Arial" w:cs="Arial"/>
        <w:b/>
        <w:color w:val="69488B"/>
        <w:sz w:val="20"/>
        <w:szCs w:val="20"/>
      </w:rPr>
      <w:t>Diversity  |</w:t>
    </w:r>
    <w:proofErr w:type="gramEnd"/>
    <w:r w:rsidRPr="00001873">
      <w:rPr>
        <w:rFonts w:ascii="Arial" w:hAnsi="Arial" w:cs="Arial"/>
        <w:b/>
        <w:color w:val="69488B"/>
        <w:sz w:val="20"/>
        <w:szCs w:val="20"/>
      </w:rPr>
      <w:t xml:space="preserve">  Ambition through </w:t>
    </w:r>
    <w:proofErr w:type="gramStart"/>
    <w:r w:rsidRPr="00001873">
      <w:rPr>
        <w:rFonts w:ascii="Arial" w:hAnsi="Arial" w:cs="Arial"/>
        <w:b/>
        <w:color w:val="69488B"/>
        <w:sz w:val="20"/>
        <w:szCs w:val="20"/>
      </w:rPr>
      <w:t>Challenge  |</w:t>
    </w:r>
    <w:proofErr w:type="gramEnd"/>
    <w:r w:rsidRPr="00001873">
      <w:rPr>
        <w:rFonts w:ascii="Arial" w:hAnsi="Arial" w:cs="Arial"/>
        <w:b/>
        <w:color w:val="69488B"/>
        <w:sz w:val="20"/>
        <w:szCs w:val="20"/>
      </w:rPr>
      <w:t xml:space="preserve">  Excellence through Curiosity</w:t>
    </w:r>
    <w:r w:rsidRPr="00001873">
      <w:rPr>
        <w:rFonts w:ascii="Arial" w:hAnsi="Arial" w:cs="Arial"/>
        <w:b/>
        <w:color w:val="69488B"/>
        <w:sz w:val="19"/>
        <w:szCs w:val="19"/>
      </w:rPr>
      <w:t xml:space="preserve">              </w:t>
    </w:r>
  </w:p>
  <w:p w14:paraId="0518C696" w14:textId="77777777" w:rsidR="00C825FC" w:rsidRPr="00001873" w:rsidRDefault="00C825FC" w:rsidP="00C825FC">
    <w:pPr>
      <w:pStyle w:val="Footer"/>
      <w:jc w:val="center"/>
      <w:rPr>
        <w:rStyle w:val="Hyperlink"/>
        <w:rFonts w:ascii="Arial" w:hAnsi="Arial" w:cs="Arial"/>
        <w:color w:val="69488B"/>
        <w:sz w:val="18"/>
        <w:szCs w:val="18"/>
        <w:u w:val="none"/>
      </w:rPr>
    </w:pPr>
    <w:proofErr w:type="spellStart"/>
    <w:r>
      <w:rPr>
        <w:rFonts w:ascii="Arial" w:hAnsi="Arial" w:cs="Arial"/>
        <w:color w:val="69488B"/>
        <w:sz w:val="18"/>
        <w:szCs w:val="18"/>
      </w:rPr>
      <w:t>Turnhouse</w:t>
    </w:r>
    <w:proofErr w:type="spellEnd"/>
    <w:r>
      <w:rPr>
        <w:rFonts w:ascii="Arial" w:hAnsi="Arial" w:cs="Arial"/>
        <w:color w:val="69488B"/>
        <w:sz w:val="18"/>
        <w:szCs w:val="18"/>
      </w:rPr>
      <w:t xml:space="preserve"> Road</w:t>
    </w:r>
    <w:r w:rsidRPr="00001873">
      <w:rPr>
        <w:rFonts w:ascii="Arial" w:hAnsi="Arial" w:cs="Arial"/>
        <w:color w:val="69488B"/>
        <w:sz w:val="18"/>
        <w:szCs w:val="18"/>
      </w:rPr>
      <w:t xml:space="preserve">, </w:t>
    </w:r>
    <w:r>
      <w:rPr>
        <w:rFonts w:ascii="Arial" w:hAnsi="Arial" w:cs="Arial"/>
        <w:color w:val="69488B"/>
        <w:sz w:val="18"/>
        <w:szCs w:val="18"/>
      </w:rPr>
      <w:t>Castle Vale</w:t>
    </w:r>
    <w:r w:rsidRPr="00001873">
      <w:rPr>
        <w:rFonts w:ascii="Arial" w:hAnsi="Arial" w:cs="Arial"/>
        <w:color w:val="69488B"/>
        <w:sz w:val="18"/>
        <w:szCs w:val="18"/>
      </w:rPr>
      <w:t xml:space="preserve">, </w:t>
    </w:r>
    <w:r>
      <w:rPr>
        <w:rFonts w:ascii="Arial" w:hAnsi="Arial" w:cs="Arial"/>
        <w:color w:val="69488B"/>
        <w:sz w:val="18"/>
        <w:szCs w:val="18"/>
      </w:rPr>
      <w:t>Birmingham, B35 6</w:t>
    </w:r>
    <w:proofErr w:type="gramStart"/>
    <w:r>
      <w:rPr>
        <w:rFonts w:ascii="Arial" w:hAnsi="Arial" w:cs="Arial"/>
        <w:color w:val="69488B"/>
        <w:sz w:val="18"/>
        <w:szCs w:val="18"/>
      </w:rPr>
      <w:t>PR</w:t>
    </w:r>
    <w:r w:rsidRPr="00001873">
      <w:rPr>
        <w:rFonts w:ascii="Arial" w:hAnsi="Arial" w:cs="Arial"/>
        <w:color w:val="69488B"/>
        <w:sz w:val="18"/>
        <w:szCs w:val="18"/>
      </w:rPr>
      <w:t xml:space="preserve">  |</w:t>
    </w:r>
    <w:proofErr w:type="gramEnd"/>
    <w:r w:rsidRPr="00001873">
      <w:rPr>
        <w:rFonts w:ascii="Arial" w:hAnsi="Arial" w:cs="Arial"/>
        <w:color w:val="69488B"/>
        <w:sz w:val="18"/>
        <w:szCs w:val="18"/>
      </w:rPr>
      <w:t xml:space="preserve">  0121 </w:t>
    </w:r>
    <w:r>
      <w:rPr>
        <w:rFonts w:ascii="Arial" w:hAnsi="Arial" w:cs="Arial"/>
        <w:color w:val="69488B"/>
        <w:sz w:val="18"/>
        <w:szCs w:val="18"/>
      </w:rPr>
      <w:t>464 4293</w:t>
    </w:r>
    <w:r w:rsidRPr="00001873">
      <w:rPr>
        <w:rFonts w:ascii="Arial" w:hAnsi="Arial" w:cs="Arial"/>
        <w:color w:val="69488B"/>
        <w:sz w:val="18"/>
        <w:szCs w:val="18"/>
      </w:rPr>
      <w:t xml:space="preserve">  </w:t>
    </w:r>
    <w:r>
      <w:rPr>
        <w:rFonts w:ascii="Arial" w:hAnsi="Arial" w:cs="Arial"/>
        <w:color w:val="69488B"/>
        <w:sz w:val="18"/>
        <w:szCs w:val="18"/>
      </w:rPr>
      <w:t xml:space="preserve">                                 </w:t>
    </w:r>
    <w:proofErr w:type="gramStart"/>
    <w:r>
      <w:rPr>
        <w:rStyle w:val="Hyperlink"/>
        <w:rFonts w:ascii="Arial" w:hAnsi="Arial" w:cs="Arial"/>
        <w:color w:val="69488B"/>
        <w:sz w:val="18"/>
        <w:szCs w:val="18"/>
        <w:u w:val="none"/>
      </w:rPr>
      <w:t>enquiry</w:t>
    </w:r>
    <w:r w:rsidRPr="00001873">
      <w:rPr>
        <w:rStyle w:val="Hyperlink"/>
        <w:rFonts w:ascii="Arial" w:hAnsi="Arial" w:cs="Arial"/>
        <w:color w:val="69488B"/>
        <w:sz w:val="18"/>
        <w:szCs w:val="18"/>
        <w:u w:val="none"/>
      </w:rPr>
      <w:t>@</w:t>
    </w:r>
    <w:r>
      <w:rPr>
        <w:rStyle w:val="Hyperlink"/>
        <w:rFonts w:ascii="Arial" w:hAnsi="Arial" w:cs="Arial"/>
        <w:color w:val="69488B"/>
        <w:sz w:val="18"/>
        <w:szCs w:val="18"/>
        <w:u w:val="none"/>
      </w:rPr>
      <w:t>pegasusprimary.org.</w:t>
    </w:r>
    <w:r w:rsidRPr="00001873">
      <w:rPr>
        <w:rStyle w:val="Hyperlink"/>
        <w:rFonts w:ascii="Arial" w:hAnsi="Arial" w:cs="Arial"/>
        <w:color w:val="69488B"/>
        <w:sz w:val="18"/>
        <w:szCs w:val="18"/>
        <w:u w:val="none"/>
      </w:rPr>
      <w:t>uk  |</w:t>
    </w:r>
    <w:proofErr w:type="gramEnd"/>
    <w:r w:rsidRPr="00001873">
      <w:rPr>
        <w:rStyle w:val="Hyperlink"/>
        <w:rFonts w:ascii="Arial" w:hAnsi="Arial" w:cs="Arial"/>
        <w:color w:val="69488B"/>
        <w:sz w:val="18"/>
        <w:szCs w:val="18"/>
        <w:u w:val="none"/>
      </w:rPr>
      <w:t xml:space="preserve">  www.</w:t>
    </w:r>
    <w:r>
      <w:rPr>
        <w:rStyle w:val="Hyperlink"/>
        <w:rFonts w:ascii="Arial" w:hAnsi="Arial" w:cs="Arial"/>
        <w:color w:val="69488B"/>
        <w:sz w:val="18"/>
        <w:szCs w:val="18"/>
        <w:u w:val="none"/>
      </w:rPr>
      <w:t>pegasusprimary</w:t>
    </w:r>
    <w:r w:rsidRPr="00001873">
      <w:rPr>
        <w:rStyle w:val="Hyperlink"/>
        <w:rFonts w:ascii="Arial" w:hAnsi="Arial" w:cs="Arial"/>
        <w:color w:val="69488B"/>
        <w:sz w:val="18"/>
        <w:szCs w:val="18"/>
        <w:u w:val="none"/>
      </w:rPr>
      <w:t>.org.uk</w:t>
    </w:r>
  </w:p>
  <w:p w14:paraId="228725DC" w14:textId="77777777" w:rsidR="00C825FC" w:rsidRPr="00001873" w:rsidRDefault="00C825FC" w:rsidP="00C825FC">
    <w:pPr>
      <w:pStyle w:val="Footer"/>
      <w:spacing w:before="0"/>
      <w:contextualSpacing/>
      <w:jc w:val="center"/>
      <w:rPr>
        <w:rFonts w:ascii="Arial" w:hAnsi="Arial" w:cs="Arial"/>
        <w:b/>
        <w:color w:val="69488B"/>
        <w:sz w:val="14"/>
        <w:szCs w:val="19"/>
      </w:rPr>
    </w:pPr>
  </w:p>
  <w:p w14:paraId="78391AFF" w14:textId="1E944049" w:rsidR="00664023" w:rsidRPr="00C825FC" w:rsidRDefault="00C825FC" w:rsidP="00C825FC">
    <w:pPr>
      <w:pStyle w:val="Footer"/>
      <w:spacing w:before="0"/>
      <w:contextualSpacing/>
      <w:jc w:val="center"/>
      <w:rPr>
        <w:rFonts w:ascii="Arial" w:hAnsi="Arial" w:cs="Arial"/>
        <w:color w:val="69488B"/>
        <w:sz w:val="14"/>
        <w:szCs w:val="14"/>
      </w:rPr>
    </w:pPr>
    <w:r w:rsidRPr="00001873">
      <w:rPr>
        <w:rFonts w:ascii="Arial" w:hAnsi="Arial" w:cs="Arial"/>
        <w:color w:val="69488B"/>
        <w:sz w:val="14"/>
        <w:szCs w:val="14"/>
      </w:rPr>
      <w:t>Summit Learning Trust. Incorporated in England &amp; Wales, No.7348167.  Registered Office Hartfield Crescent, Acocks Green, Birmingham B27 7QG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15313" w14:textId="384A3684" w:rsidR="009C34A2" w:rsidRDefault="009C34A2" w:rsidP="00A22E3C">
    <w:pPr>
      <w:pStyle w:val="BasicParagraph"/>
      <w:jc w:val="center"/>
      <w:rPr>
        <w:rFonts w:ascii="Arial" w:hAnsi="Arial" w:cs="Arial"/>
        <w:b/>
        <w:color w:val="69488B"/>
        <w:sz w:val="20"/>
        <w:szCs w:val="20"/>
      </w:rPr>
    </w:pPr>
    <w:r>
      <w:rPr>
        <w:rFonts w:ascii="Arial" w:hAnsi="Arial" w:cs="Arial"/>
        <w:noProof/>
        <w:color w:val="69488B"/>
        <w:sz w:val="18"/>
        <w:szCs w:val="18"/>
        <w:lang w:eastAsia="en-GB"/>
      </w:rPr>
      <w:drawing>
        <wp:anchor distT="0" distB="0" distL="114300" distR="114300" simplePos="0" relativeHeight="251659264" behindDoc="0" locked="0" layoutInCell="1" allowOverlap="1" wp14:anchorId="16C377F9" wp14:editId="1F8300B0">
          <wp:simplePos x="0" y="0"/>
          <wp:positionH relativeFrom="page">
            <wp:posOffset>6690360</wp:posOffset>
          </wp:positionH>
          <wp:positionV relativeFrom="paragraph">
            <wp:posOffset>160655</wp:posOffset>
          </wp:positionV>
          <wp:extent cx="746760" cy="7664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usic-Mark-header-strapline-logo.png"/>
                  <pic:cNvPicPr/>
                </pic:nvPicPr>
                <pic:blipFill rotWithShape="1">
                  <a:blip r:embed="rId1"/>
                  <a:srcRect r="46054"/>
                  <a:stretch/>
                </pic:blipFill>
                <pic:spPr bwMode="auto">
                  <a:xfrm>
                    <a:off x="0" y="0"/>
                    <a:ext cx="746760" cy="766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439AC7" w14:textId="2E561AAD" w:rsidR="00A22E3C" w:rsidRPr="00001873" w:rsidRDefault="00EB7359" w:rsidP="00A22E3C">
    <w:pPr>
      <w:pStyle w:val="BasicParagraph"/>
      <w:jc w:val="center"/>
      <w:rPr>
        <w:rFonts w:ascii="Arial" w:hAnsi="Arial" w:cs="Arial"/>
        <w:b/>
        <w:color w:val="69488B"/>
        <w:sz w:val="19"/>
        <w:szCs w:val="19"/>
      </w:rPr>
    </w:pPr>
    <w:r>
      <w:rPr>
        <w:rFonts w:ascii="Arial" w:hAnsi="Arial"/>
        <w:noProof/>
        <w:lang w:eastAsia="en-GB"/>
      </w:rPr>
      <w:drawing>
        <wp:anchor distT="0" distB="0" distL="114300" distR="114300" simplePos="0" relativeHeight="251658240" behindDoc="0" locked="0" layoutInCell="1" allowOverlap="1" wp14:anchorId="4CCA75C9" wp14:editId="237E2DBC">
          <wp:simplePos x="0" y="0"/>
          <wp:positionH relativeFrom="column">
            <wp:posOffset>-429260</wp:posOffset>
          </wp:positionH>
          <wp:positionV relativeFrom="paragraph">
            <wp:posOffset>-20320</wp:posOffset>
          </wp:positionV>
          <wp:extent cx="742950" cy="742950"/>
          <wp:effectExtent l="0" t="0" r="0" b="0"/>
          <wp:wrapNone/>
          <wp:docPr id="2" name="Picture 2" descr="C:\Users\Adris\Downloads\Bronze_Logo_JPG (1)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ris\Downloads\Bronze_Logo_JPG (1) (3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2E3C" w:rsidRPr="00001873">
      <w:rPr>
        <w:rFonts w:ascii="Arial" w:hAnsi="Arial" w:cs="Arial"/>
        <w:b/>
        <w:color w:val="69488B"/>
        <w:sz w:val="20"/>
        <w:szCs w:val="20"/>
      </w:rPr>
      <w:t xml:space="preserve">Strength through </w:t>
    </w:r>
    <w:proofErr w:type="gramStart"/>
    <w:r w:rsidR="00A22E3C" w:rsidRPr="00001873">
      <w:rPr>
        <w:rFonts w:ascii="Arial" w:hAnsi="Arial" w:cs="Arial"/>
        <w:b/>
        <w:color w:val="69488B"/>
        <w:sz w:val="20"/>
        <w:szCs w:val="20"/>
      </w:rPr>
      <w:t>Diversity  |</w:t>
    </w:r>
    <w:proofErr w:type="gramEnd"/>
    <w:r w:rsidR="00A22E3C" w:rsidRPr="00001873">
      <w:rPr>
        <w:rFonts w:ascii="Arial" w:hAnsi="Arial" w:cs="Arial"/>
        <w:b/>
        <w:color w:val="69488B"/>
        <w:sz w:val="20"/>
        <w:szCs w:val="20"/>
      </w:rPr>
      <w:t xml:space="preserve">  Ambition through </w:t>
    </w:r>
    <w:proofErr w:type="gramStart"/>
    <w:r w:rsidR="00A22E3C" w:rsidRPr="00001873">
      <w:rPr>
        <w:rFonts w:ascii="Arial" w:hAnsi="Arial" w:cs="Arial"/>
        <w:b/>
        <w:color w:val="69488B"/>
        <w:sz w:val="20"/>
        <w:szCs w:val="20"/>
      </w:rPr>
      <w:t>Challenge  |</w:t>
    </w:r>
    <w:proofErr w:type="gramEnd"/>
    <w:r w:rsidR="00A22E3C" w:rsidRPr="00001873">
      <w:rPr>
        <w:rFonts w:ascii="Arial" w:hAnsi="Arial" w:cs="Arial"/>
        <w:b/>
        <w:color w:val="69488B"/>
        <w:sz w:val="20"/>
        <w:szCs w:val="20"/>
      </w:rPr>
      <w:t xml:space="preserve">  Excellence through Curiosity</w:t>
    </w:r>
    <w:r w:rsidR="00A22E3C" w:rsidRPr="00001873">
      <w:rPr>
        <w:rFonts w:ascii="Arial" w:hAnsi="Arial" w:cs="Arial"/>
        <w:b/>
        <w:color w:val="69488B"/>
        <w:sz w:val="19"/>
        <w:szCs w:val="19"/>
      </w:rPr>
      <w:t xml:space="preserve">              </w:t>
    </w:r>
  </w:p>
  <w:p w14:paraId="73AC54DD" w14:textId="242C3419" w:rsidR="00A22E3C" w:rsidRPr="00001873" w:rsidRDefault="00906642" w:rsidP="00906642">
    <w:pPr>
      <w:pStyle w:val="Footer"/>
      <w:jc w:val="center"/>
      <w:rPr>
        <w:rStyle w:val="Hyperlink"/>
        <w:rFonts w:ascii="Arial" w:hAnsi="Arial" w:cs="Arial"/>
        <w:color w:val="69488B"/>
        <w:sz w:val="18"/>
        <w:szCs w:val="18"/>
        <w:u w:val="none"/>
      </w:rPr>
    </w:pPr>
    <w:proofErr w:type="spellStart"/>
    <w:r>
      <w:rPr>
        <w:rFonts w:ascii="Arial" w:hAnsi="Arial" w:cs="Arial"/>
        <w:color w:val="69488B"/>
        <w:sz w:val="18"/>
        <w:szCs w:val="18"/>
      </w:rPr>
      <w:t>Turnhouse</w:t>
    </w:r>
    <w:proofErr w:type="spellEnd"/>
    <w:r>
      <w:rPr>
        <w:rFonts w:ascii="Arial" w:hAnsi="Arial" w:cs="Arial"/>
        <w:color w:val="69488B"/>
        <w:sz w:val="18"/>
        <w:szCs w:val="18"/>
      </w:rPr>
      <w:t xml:space="preserve"> Road</w:t>
    </w:r>
    <w:r w:rsidR="00A22E3C" w:rsidRPr="00001873">
      <w:rPr>
        <w:rFonts w:ascii="Arial" w:hAnsi="Arial" w:cs="Arial"/>
        <w:color w:val="69488B"/>
        <w:sz w:val="18"/>
        <w:szCs w:val="18"/>
      </w:rPr>
      <w:t xml:space="preserve">, </w:t>
    </w:r>
    <w:r>
      <w:rPr>
        <w:rFonts w:ascii="Arial" w:hAnsi="Arial" w:cs="Arial"/>
        <w:color w:val="69488B"/>
        <w:sz w:val="18"/>
        <w:szCs w:val="18"/>
      </w:rPr>
      <w:t>Castle Vale</w:t>
    </w:r>
    <w:r w:rsidR="00C551C6" w:rsidRPr="00001873">
      <w:rPr>
        <w:rFonts w:ascii="Arial" w:hAnsi="Arial" w:cs="Arial"/>
        <w:color w:val="69488B"/>
        <w:sz w:val="18"/>
        <w:szCs w:val="18"/>
      </w:rPr>
      <w:t xml:space="preserve">, </w:t>
    </w:r>
    <w:r>
      <w:rPr>
        <w:rFonts w:ascii="Arial" w:hAnsi="Arial" w:cs="Arial"/>
        <w:color w:val="69488B"/>
        <w:sz w:val="18"/>
        <w:szCs w:val="18"/>
      </w:rPr>
      <w:t>Birmingham, B35 6</w:t>
    </w:r>
    <w:proofErr w:type="gramStart"/>
    <w:r>
      <w:rPr>
        <w:rFonts w:ascii="Arial" w:hAnsi="Arial" w:cs="Arial"/>
        <w:color w:val="69488B"/>
        <w:sz w:val="18"/>
        <w:szCs w:val="18"/>
      </w:rPr>
      <w:t>PR</w:t>
    </w:r>
    <w:r w:rsidR="00A22E3C" w:rsidRPr="00001873">
      <w:rPr>
        <w:rFonts w:ascii="Arial" w:hAnsi="Arial" w:cs="Arial"/>
        <w:color w:val="69488B"/>
        <w:sz w:val="18"/>
        <w:szCs w:val="18"/>
      </w:rPr>
      <w:t xml:space="preserve">  |</w:t>
    </w:r>
    <w:proofErr w:type="gramEnd"/>
    <w:r w:rsidR="00A22E3C" w:rsidRPr="00001873">
      <w:rPr>
        <w:rFonts w:ascii="Arial" w:hAnsi="Arial" w:cs="Arial"/>
        <w:color w:val="69488B"/>
        <w:sz w:val="18"/>
        <w:szCs w:val="18"/>
      </w:rPr>
      <w:t xml:space="preserve">  </w:t>
    </w:r>
    <w:r w:rsidR="00C551C6" w:rsidRPr="00001873">
      <w:rPr>
        <w:rFonts w:ascii="Arial" w:hAnsi="Arial" w:cs="Arial"/>
        <w:color w:val="69488B"/>
        <w:sz w:val="18"/>
        <w:szCs w:val="18"/>
      </w:rPr>
      <w:t xml:space="preserve">0121 </w:t>
    </w:r>
    <w:r>
      <w:rPr>
        <w:rFonts w:ascii="Arial" w:hAnsi="Arial" w:cs="Arial"/>
        <w:color w:val="69488B"/>
        <w:sz w:val="18"/>
        <w:szCs w:val="18"/>
      </w:rPr>
      <w:t>464 4293</w:t>
    </w:r>
    <w:r w:rsidR="00A22E3C" w:rsidRPr="00001873">
      <w:rPr>
        <w:rFonts w:ascii="Arial" w:hAnsi="Arial" w:cs="Arial"/>
        <w:color w:val="69488B"/>
        <w:sz w:val="18"/>
        <w:szCs w:val="18"/>
      </w:rPr>
      <w:t xml:space="preserve">  </w:t>
    </w:r>
    <w:r>
      <w:rPr>
        <w:rFonts w:ascii="Arial" w:hAnsi="Arial" w:cs="Arial"/>
        <w:color w:val="69488B"/>
        <w:sz w:val="18"/>
        <w:szCs w:val="18"/>
      </w:rPr>
      <w:t xml:space="preserve">                                 </w:t>
    </w:r>
    <w:proofErr w:type="gramStart"/>
    <w:r>
      <w:rPr>
        <w:rStyle w:val="Hyperlink"/>
        <w:rFonts w:ascii="Arial" w:hAnsi="Arial" w:cs="Arial"/>
        <w:color w:val="69488B"/>
        <w:sz w:val="18"/>
        <w:szCs w:val="18"/>
        <w:u w:val="none"/>
      </w:rPr>
      <w:t>enquiry</w:t>
    </w:r>
    <w:r w:rsidR="00A22E3C" w:rsidRPr="00001873">
      <w:rPr>
        <w:rStyle w:val="Hyperlink"/>
        <w:rFonts w:ascii="Arial" w:hAnsi="Arial" w:cs="Arial"/>
        <w:color w:val="69488B"/>
        <w:sz w:val="18"/>
        <w:szCs w:val="18"/>
        <w:u w:val="none"/>
      </w:rPr>
      <w:t>@</w:t>
    </w:r>
    <w:r>
      <w:rPr>
        <w:rStyle w:val="Hyperlink"/>
        <w:rFonts w:ascii="Arial" w:hAnsi="Arial" w:cs="Arial"/>
        <w:color w:val="69488B"/>
        <w:sz w:val="18"/>
        <w:szCs w:val="18"/>
        <w:u w:val="none"/>
      </w:rPr>
      <w:t>pegasusprimary.org.</w:t>
    </w:r>
    <w:r w:rsidR="00A22E3C" w:rsidRPr="00001873">
      <w:rPr>
        <w:rStyle w:val="Hyperlink"/>
        <w:rFonts w:ascii="Arial" w:hAnsi="Arial" w:cs="Arial"/>
        <w:color w:val="69488B"/>
        <w:sz w:val="18"/>
        <w:szCs w:val="18"/>
        <w:u w:val="none"/>
      </w:rPr>
      <w:t>uk  |</w:t>
    </w:r>
    <w:proofErr w:type="gramEnd"/>
    <w:r w:rsidR="00A22E3C" w:rsidRPr="00001873">
      <w:rPr>
        <w:rStyle w:val="Hyperlink"/>
        <w:rFonts w:ascii="Arial" w:hAnsi="Arial" w:cs="Arial"/>
        <w:color w:val="69488B"/>
        <w:sz w:val="18"/>
        <w:szCs w:val="18"/>
        <w:u w:val="none"/>
      </w:rPr>
      <w:t xml:space="preserve">  www.</w:t>
    </w:r>
    <w:r>
      <w:rPr>
        <w:rStyle w:val="Hyperlink"/>
        <w:rFonts w:ascii="Arial" w:hAnsi="Arial" w:cs="Arial"/>
        <w:color w:val="69488B"/>
        <w:sz w:val="18"/>
        <w:szCs w:val="18"/>
        <w:u w:val="none"/>
      </w:rPr>
      <w:t>pegasusprimary</w:t>
    </w:r>
    <w:r w:rsidR="00A22E3C" w:rsidRPr="00001873">
      <w:rPr>
        <w:rStyle w:val="Hyperlink"/>
        <w:rFonts w:ascii="Arial" w:hAnsi="Arial" w:cs="Arial"/>
        <w:color w:val="69488B"/>
        <w:sz w:val="18"/>
        <w:szCs w:val="18"/>
        <w:u w:val="none"/>
      </w:rPr>
      <w:t>.org.uk</w:t>
    </w:r>
  </w:p>
  <w:p w14:paraId="412537B1" w14:textId="15712110" w:rsidR="00A22E3C" w:rsidRPr="00001873" w:rsidRDefault="00A22E3C" w:rsidP="00A22E3C">
    <w:pPr>
      <w:pStyle w:val="Footer"/>
      <w:spacing w:before="0"/>
      <w:contextualSpacing/>
      <w:jc w:val="center"/>
      <w:rPr>
        <w:rFonts w:ascii="Arial" w:hAnsi="Arial" w:cs="Arial"/>
        <w:b/>
        <w:color w:val="69488B"/>
        <w:sz w:val="14"/>
        <w:szCs w:val="19"/>
      </w:rPr>
    </w:pPr>
  </w:p>
  <w:p w14:paraId="2E00B418" w14:textId="7B395F48" w:rsidR="00E26B50" w:rsidRPr="00001873" w:rsidRDefault="00A22E3C" w:rsidP="00A22E3C">
    <w:pPr>
      <w:pStyle w:val="Footer"/>
      <w:spacing w:before="0"/>
      <w:contextualSpacing/>
      <w:jc w:val="center"/>
      <w:rPr>
        <w:rFonts w:ascii="Arial" w:hAnsi="Arial" w:cs="Arial"/>
        <w:color w:val="69488B"/>
        <w:sz w:val="14"/>
        <w:szCs w:val="14"/>
      </w:rPr>
    </w:pPr>
    <w:r w:rsidRPr="00001873">
      <w:rPr>
        <w:rFonts w:ascii="Arial" w:hAnsi="Arial" w:cs="Arial"/>
        <w:color w:val="69488B"/>
        <w:sz w:val="14"/>
        <w:szCs w:val="14"/>
      </w:rPr>
      <w:t>Summit Learning Trust. Incorporated in England &amp; Wales, No.7348167.  Registered Office Hartfield Crescent, Acocks Green, Birmingham B27 7QG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FD87B" w14:textId="77777777" w:rsidR="008A0824" w:rsidRDefault="008A0824">
      <w:r>
        <w:separator/>
      </w:r>
    </w:p>
  </w:footnote>
  <w:footnote w:type="continuationSeparator" w:id="0">
    <w:p w14:paraId="15A4C37E" w14:textId="77777777" w:rsidR="008A0824" w:rsidRDefault="008A0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4AF86" w14:textId="7E354440" w:rsidR="00C825FC" w:rsidRDefault="00C825F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5C8835B9" wp14:editId="44E86EF2">
          <wp:simplePos x="0" y="0"/>
          <wp:positionH relativeFrom="margin">
            <wp:align>left</wp:align>
          </wp:positionH>
          <wp:positionV relativeFrom="paragraph">
            <wp:posOffset>-724535</wp:posOffset>
          </wp:positionV>
          <wp:extent cx="1722755" cy="916940"/>
          <wp:effectExtent l="0" t="0" r="0" b="0"/>
          <wp:wrapSquare wrapText="bothSides"/>
          <wp:docPr id="1651411519" name="Picture 1651411519" descr="A purple logo with a horse and mountai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1411519" name="Picture 1651411519" descr="A purple logo with a horse and mountains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0" t="12930" r="3152" b="10046"/>
                  <a:stretch/>
                </pic:blipFill>
                <pic:spPr bwMode="auto">
                  <a:xfrm>
                    <a:off x="0" y="0"/>
                    <a:ext cx="1722755" cy="916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EA8A2" w14:textId="36DD152E" w:rsidR="00E26B50" w:rsidRPr="00C825FC" w:rsidRDefault="00C825FC" w:rsidP="00C825F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5A825CDA" wp14:editId="6340AB47">
          <wp:simplePos x="0" y="0"/>
          <wp:positionH relativeFrom="column">
            <wp:posOffset>-64135</wp:posOffset>
          </wp:positionH>
          <wp:positionV relativeFrom="paragraph">
            <wp:posOffset>-692150</wp:posOffset>
          </wp:positionV>
          <wp:extent cx="1723058" cy="916940"/>
          <wp:effectExtent l="0" t="0" r="0" b="0"/>
          <wp:wrapSquare wrapText="bothSides"/>
          <wp:docPr id="1" name="Picture 1" descr="A purple logo with a horse and mountai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urple logo with a horse and mountains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0" t="12930" r="3152" b="10046"/>
                  <a:stretch/>
                </pic:blipFill>
                <pic:spPr bwMode="auto">
                  <a:xfrm>
                    <a:off x="0" y="0"/>
                    <a:ext cx="1723058" cy="916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F6001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4AAFB6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2BE863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FAF8B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61BC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049E4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6AECE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C8193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52E71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3E490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82354966">
    <w:abstractNumId w:val="9"/>
  </w:num>
  <w:num w:numId="2" w16cid:durableId="458843793">
    <w:abstractNumId w:val="7"/>
  </w:num>
  <w:num w:numId="3" w16cid:durableId="780877144">
    <w:abstractNumId w:val="6"/>
  </w:num>
  <w:num w:numId="4" w16cid:durableId="1628318232">
    <w:abstractNumId w:val="5"/>
  </w:num>
  <w:num w:numId="5" w16cid:durableId="1344434505">
    <w:abstractNumId w:val="4"/>
  </w:num>
  <w:num w:numId="6" w16cid:durableId="267390719">
    <w:abstractNumId w:val="8"/>
  </w:num>
  <w:num w:numId="7" w16cid:durableId="1408572918">
    <w:abstractNumId w:val="3"/>
  </w:num>
  <w:num w:numId="8" w16cid:durableId="1816068439">
    <w:abstractNumId w:val="2"/>
  </w:num>
  <w:num w:numId="9" w16cid:durableId="620888209">
    <w:abstractNumId w:val="1"/>
  </w:num>
  <w:num w:numId="10" w16cid:durableId="825898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Type w:val="letter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67588E"/>
    <w:rsid w:val="00001873"/>
    <w:rsid w:val="00022C3A"/>
    <w:rsid w:val="000C54C3"/>
    <w:rsid w:val="000E5608"/>
    <w:rsid w:val="000F29BB"/>
    <w:rsid w:val="001112EC"/>
    <w:rsid w:val="00112297"/>
    <w:rsid w:val="00120E57"/>
    <w:rsid w:val="00140CE7"/>
    <w:rsid w:val="00141BD5"/>
    <w:rsid w:val="001535F3"/>
    <w:rsid w:val="0018083C"/>
    <w:rsid w:val="001A1FB3"/>
    <w:rsid w:val="001A50C8"/>
    <w:rsid w:val="001F6704"/>
    <w:rsid w:val="00281DAC"/>
    <w:rsid w:val="002E59B1"/>
    <w:rsid w:val="003D14FA"/>
    <w:rsid w:val="003D2E1B"/>
    <w:rsid w:val="004406AD"/>
    <w:rsid w:val="00474F63"/>
    <w:rsid w:val="004D45BC"/>
    <w:rsid w:val="004E566A"/>
    <w:rsid w:val="0059417A"/>
    <w:rsid w:val="00596449"/>
    <w:rsid w:val="005A3635"/>
    <w:rsid w:val="005C30DE"/>
    <w:rsid w:val="00610C55"/>
    <w:rsid w:val="006131DE"/>
    <w:rsid w:val="00664023"/>
    <w:rsid w:val="0067588E"/>
    <w:rsid w:val="006A0560"/>
    <w:rsid w:val="006C1860"/>
    <w:rsid w:val="00705197"/>
    <w:rsid w:val="0073B620"/>
    <w:rsid w:val="00760A30"/>
    <w:rsid w:val="007C48EF"/>
    <w:rsid w:val="007D486B"/>
    <w:rsid w:val="007F7C0E"/>
    <w:rsid w:val="00854C1C"/>
    <w:rsid w:val="008A0824"/>
    <w:rsid w:val="008C1FFA"/>
    <w:rsid w:val="008F1C51"/>
    <w:rsid w:val="00906642"/>
    <w:rsid w:val="009C34A2"/>
    <w:rsid w:val="009C4788"/>
    <w:rsid w:val="00A22E3C"/>
    <w:rsid w:val="00AC2991"/>
    <w:rsid w:val="00AE00CF"/>
    <w:rsid w:val="00B11D30"/>
    <w:rsid w:val="00B37648"/>
    <w:rsid w:val="00B7034E"/>
    <w:rsid w:val="00BB69CC"/>
    <w:rsid w:val="00C0197D"/>
    <w:rsid w:val="00C551C6"/>
    <w:rsid w:val="00C73D4E"/>
    <w:rsid w:val="00C825FC"/>
    <w:rsid w:val="00C91D3B"/>
    <w:rsid w:val="00C97675"/>
    <w:rsid w:val="00CB6B41"/>
    <w:rsid w:val="00D03764"/>
    <w:rsid w:val="00D61F50"/>
    <w:rsid w:val="00D930A6"/>
    <w:rsid w:val="00D96C36"/>
    <w:rsid w:val="00DE7F7B"/>
    <w:rsid w:val="00E03743"/>
    <w:rsid w:val="00E1742C"/>
    <w:rsid w:val="00E26B50"/>
    <w:rsid w:val="00E34BC3"/>
    <w:rsid w:val="00E91142"/>
    <w:rsid w:val="00E929C4"/>
    <w:rsid w:val="00EB7359"/>
    <w:rsid w:val="00EE1204"/>
    <w:rsid w:val="00FE4321"/>
    <w:rsid w:val="00FF057F"/>
    <w:rsid w:val="3611F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7BDDF0"/>
  <w15:docId w15:val="{8DA39DFA-BBC3-FD42-8EE0-4DF9F8A38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03743"/>
    <w:rPr>
      <w:color w:val="404040" w:themeColor="text1" w:themeTint="BF"/>
      <w:sz w:val="20"/>
    </w:rPr>
  </w:style>
  <w:style w:type="paragraph" w:styleId="Heading1">
    <w:name w:val="heading 1"/>
    <w:basedOn w:val="Normal"/>
    <w:next w:val="Normal"/>
    <w:link w:val="Heading1Char"/>
    <w:qFormat/>
    <w:rsid w:val="00E037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B6B72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037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C8F9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0374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C8F97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037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C8F97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0374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C474C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0374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C474C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0374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0374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0374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03743"/>
    <w:pPr>
      <w:spacing w:after="200"/>
      <w:ind w:right="144"/>
      <w:jc w:val="right"/>
    </w:pPr>
    <w:rPr>
      <w:color w:val="4B5A60" w:themeColor="text2"/>
      <w:szCs w:val="24"/>
    </w:rPr>
  </w:style>
  <w:style w:type="character" w:customStyle="1" w:styleId="HeaderChar">
    <w:name w:val="Header Char"/>
    <w:basedOn w:val="DefaultParagraphFont"/>
    <w:link w:val="Header"/>
    <w:rsid w:val="00E03743"/>
    <w:rPr>
      <w:color w:val="4B5A60" w:themeColor="text2"/>
      <w:sz w:val="20"/>
      <w:szCs w:val="24"/>
    </w:rPr>
  </w:style>
  <w:style w:type="paragraph" w:styleId="Footer">
    <w:name w:val="footer"/>
    <w:basedOn w:val="Normal"/>
    <w:link w:val="FooterChar"/>
    <w:uiPriority w:val="99"/>
    <w:rsid w:val="00E03743"/>
    <w:pPr>
      <w:tabs>
        <w:tab w:val="center" w:pos="4680"/>
        <w:tab w:val="right" w:pos="9360"/>
      </w:tabs>
      <w:spacing w:before="300"/>
      <w:jc w:val="right"/>
    </w:pPr>
    <w:rPr>
      <w:color w:val="7C8F97" w:themeColor="accent1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E03743"/>
    <w:rPr>
      <w:color w:val="7C8F97" w:themeColor="accent1"/>
      <w:sz w:val="20"/>
      <w:szCs w:val="16"/>
    </w:rPr>
  </w:style>
  <w:style w:type="paragraph" w:customStyle="1" w:styleId="Header-Left">
    <w:name w:val="Header-Left"/>
    <w:basedOn w:val="Normal"/>
    <w:rsid w:val="00E03743"/>
    <w:pPr>
      <w:spacing w:before="400" w:after="400"/>
      <w:ind w:left="216"/>
    </w:pPr>
    <w:rPr>
      <w:rFonts w:asciiTheme="majorHAnsi" w:eastAsiaTheme="majorEastAsia" w:hAnsiTheme="majorHAnsi" w:cstheme="majorBidi"/>
      <w:color w:val="4B5A60" w:themeColor="text2"/>
      <w:sz w:val="40"/>
    </w:rPr>
  </w:style>
  <w:style w:type="paragraph" w:customStyle="1" w:styleId="Header-Right">
    <w:name w:val="Header-Right"/>
    <w:basedOn w:val="Normal"/>
    <w:rsid w:val="00E03743"/>
    <w:pPr>
      <w:spacing w:before="80" w:after="80" w:line="220" w:lineRule="atLeast"/>
      <w:ind w:left="216" w:right="216"/>
    </w:pPr>
    <w:rPr>
      <w:color w:val="4B5A60" w:themeColor="text2"/>
      <w:sz w:val="16"/>
    </w:rPr>
  </w:style>
  <w:style w:type="paragraph" w:customStyle="1" w:styleId="DateandRecipient">
    <w:name w:val="Date and Recipient"/>
    <w:basedOn w:val="Normal"/>
    <w:rsid w:val="00E03743"/>
    <w:pPr>
      <w:spacing w:before="600"/>
    </w:pPr>
  </w:style>
  <w:style w:type="paragraph" w:styleId="BodyText">
    <w:name w:val="Body Text"/>
    <w:basedOn w:val="Normal"/>
    <w:link w:val="BodyTextChar"/>
    <w:rsid w:val="00E03743"/>
    <w:pPr>
      <w:spacing w:before="20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E03743"/>
    <w:rPr>
      <w:color w:val="404040" w:themeColor="text1" w:themeTint="BF"/>
      <w:sz w:val="20"/>
      <w:szCs w:val="20"/>
    </w:rPr>
  </w:style>
  <w:style w:type="paragraph" w:styleId="Signature">
    <w:name w:val="Signature"/>
    <w:basedOn w:val="Normal"/>
    <w:link w:val="SignatureChar"/>
    <w:rsid w:val="00E03743"/>
    <w:pPr>
      <w:spacing w:before="720"/>
    </w:pPr>
  </w:style>
  <w:style w:type="character" w:customStyle="1" w:styleId="SignatureChar">
    <w:name w:val="Signature Char"/>
    <w:basedOn w:val="DefaultParagraphFont"/>
    <w:link w:val="Signature"/>
    <w:rsid w:val="00E03743"/>
    <w:rPr>
      <w:color w:val="404040" w:themeColor="text1" w:themeTint="BF"/>
      <w:sz w:val="20"/>
    </w:rPr>
  </w:style>
  <w:style w:type="table" w:customStyle="1" w:styleId="OutsideTable-Header">
    <w:name w:val="Outside Table - Header"/>
    <w:basedOn w:val="TableNormal"/>
    <w:rsid w:val="00E03743"/>
    <w:tblPr>
      <w:tblCellMar>
        <w:top w:w="72" w:type="dxa"/>
        <w:left w:w="72" w:type="dxa"/>
        <w:bottom w:w="72" w:type="dxa"/>
        <w:right w:w="72" w:type="dxa"/>
      </w:tblCellMar>
    </w:tblPr>
    <w:tcPr>
      <w:shd w:val="clear" w:color="auto" w:fill="7C8F97" w:themeFill="accent1"/>
    </w:tcPr>
  </w:style>
  <w:style w:type="paragraph" w:customStyle="1" w:styleId="NoSpaceBetween">
    <w:name w:val="No Space Between"/>
    <w:basedOn w:val="Normal"/>
    <w:rsid w:val="00E03743"/>
    <w:pPr>
      <w:spacing w:line="14" w:lineRule="exact"/>
    </w:pPr>
    <w:rPr>
      <w:sz w:val="2"/>
    </w:rPr>
  </w:style>
  <w:style w:type="table" w:customStyle="1" w:styleId="CenterTable-Header">
    <w:name w:val="Center Table - Header"/>
    <w:basedOn w:val="TableNormal"/>
    <w:rsid w:val="00E03743"/>
    <w:tblPr>
      <w:tblBorders>
        <w:top w:val="single" w:sz="8" w:space="0" w:color="D1D0C8" w:themeColor="background2"/>
        <w:left w:val="single" w:sz="8" w:space="0" w:color="D1D0C8" w:themeColor="background2"/>
        <w:bottom w:val="single" w:sz="8" w:space="0" w:color="D1D0C8" w:themeColor="background2"/>
        <w:right w:val="single" w:sz="8" w:space="0" w:color="D1D0C8" w:themeColor="background2"/>
        <w:insideH w:val="single" w:sz="8" w:space="0" w:color="D1D0C8" w:themeColor="background2"/>
        <w:insideV w:val="single" w:sz="8" w:space="0" w:color="D1D0C8" w:themeColor="background2"/>
      </w:tblBorders>
      <w:tblCellMar>
        <w:left w:w="0" w:type="dxa"/>
        <w:right w:w="0" w:type="dxa"/>
      </w:tblCellMar>
    </w:tblPr>
    <w:tcPr>
      <w:shd w:val="clear" w:color="auto" w:fill="FFFFFF" w:themeFill="background1"/>
    </w:tcPr>
  </w:style>
  <w:style w:type="table" w:customStyle="1" w:styleId="BorderTable-Header">
    <w:name w:val="Border Table - Header"/>
    <w:basedOn w:val="TableNormal"/>
    <w:rsid w:val="00E03743"/>
    <w:tblPr>
      <w:tblBorders>
        <w:top w:val="single" w:sz="4" w:space="0" w:color="404040" w:themeColor="text1" w:themeTint="BF"/>
        <w:left w:val="single" w:sz="4" w:space="0" w:color="404040" w:themeColor="text1" w:themeTint="BF"/>
        <w:bottom w:val="single" w:sz="4" w:space="0" w:color="404040" w:themeColor="text1" w:themeTint="BF"/>
        <w:right w:val="single" w:sz="4" w:space="0" w:color="404040" w:themeColor="text1" w:themeTint="BF"/>
      </w:tblBorders>
      <w:tblCellMar>
        <w:top w:w="72" w:type="dxa"/>
        <w:left w:w="72" w:type="dxa"/>
        <w:bottom w:w="72" w:type="dxa"/>
        <w:right w:w="72" w:type="dxa"/>
      </w:tblCellMar>
    </w:tblPr>
    <w:tcPr>
      <w:shd w:val="clear" w:color="auto" w:fill="FFFFFF" w:themeFill="background1"/>
    </w:tcPr>
  </w:style>
  <w:style w:type="paragraph" w:styleId="BalloonText">
    <w:name w:val="Balloon Text"/>
    <w:basedOn w:val="Normal"/>
    <w:link w:val="BalloonTextChar"/>
    <w:semiHidden/>
    <w:unhideWhenUsed/>
    <w:rsid w:val="00E037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03743"/>
    <w:rPr>
      <w:rFonts w:ascii="Tahoma" w:hAnsi="Tahoma" w:cs="Tahoma"/>
      <w:color w:val="404040" w:themeColor="text1" w:themeTint="BF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E03743"/>
  </w:style>
  <w:style w:type="paragraph" w:styleId="BlockText">
    <w:name w:val="Block Text"/>
    <w:basedOn w:val="Normal"/>
    <w:semiHidden/>
    <w:unhideWhenUsed/>
    <w:rsid w:val="00E03743"/>
    <w:pPr>
      <w:pBdr>
        <w:top w:val="single" w:sz="2" w:space="10" w:color="7C8F97" w:themeColor="accent1" w:shadow="1"/>
        <w:left w:val="single" w:sz="2" w:space="10" w:color="7C8F97" w:themeColor="accent1" w:shadow="1"/>
        <w:bottom w:val="single" w:sz="2" w:space="10" w:color="7C8F97" w:themeColor="accent1" w:shadow="1"/>
        <w:right w:val="single" w:sz="2" w:space="10" w:color="7C8F97" w:themeColor="accent1" w:shadow="1"/>
      </w:pBdr>
      <w:ind w:left="1152" w:right="1152"/>
    </w:pPr>
    <w:rPr>
      <w:i/>
      <w:iCs/>
      <w:color w:val="7C8F97" w:themeColor="accent1"/>
    </w:rPr>
  </w:style>
  <w:style w:type="paragraph" w:styleId="BodyText2">
    <w:name w:val="Body Text 2"/>
    <w:basedOn w:val="Normal"/>
    <w:link w:val="BodyText2Char"/>
    <w:semiHidden/>
    <w:unhideWhenUsed/>
    <w:rsid w:val="00E0374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E0374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E03743"/>
    <w:rPr>
      <w:color w:val="404040" w:themeColor="text1" w:themeTint="BF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E03743"/>
    <w:pPr>
      <w:spacing w:before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E03743"/>
    <w:rPr>
      <w:color w:val="404040" w:themeColor="text1" w:themeTint="BF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E03743"/>
    <w:rPr>
      <w:color w:val="404040" w:themeColor="text1" w:themeTint="BF"/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E0374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E03743"/>
    <w:rPr>
      <w:color w:val="404040" w:themeColor="text1" w:themeTint="BF"/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E0374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E03743"/>
    <w:rPr>
      <w:color w:val="404040" w:themeColor="text1" w:themeTint="BF"/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E0374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E03743"/>
    <w:rPr>
      <w:color w:val="404040" w:themeColor="text1" w:themeTint="BF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E03743"/>
    <w:pPr>
      <w:spacing w:after="200"/>
    </w:pPr>
    <w:rPr>
      <w:b/>
      <w:bCs/>
      <w:color w:val="7C8F97" w:themeColor="accent1"/>
      <w:sz w:val="18"/>
      <w:szCs w:val="18"/>
    </w:rPr>
  </w:style>
  <w:style w:type="paragraph" w:styleId="Closing">
    <w:name w:val="Closing"/>
    <w:basedOn w:val="Normal"/>
    <w:link w:val="ClosingChar"/>
    <w:unhideWhenUsed/>
    <w:rsid w:val="00E34BC3"/>
    <w:pPr>
      <w:spacing w:before="200"/>
    </w:pPr>
  </w:style>
  <w:style w:type="character" w:customStyle="1" w:styleId="ClosingChar">
    <w:name w:val="Closing Char"/>
    <w:basedOn w:val="DefaultParagraphFont"/>
    <w:link w:val="Closing"/>
    <w:rsid w:val="00E34BC3"/>
    <w:rPr>
      <w:color w:val="404040" w:themeColor="text1" w:themeTint="BF"/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E0374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03743"/>
    <w:rPr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037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03743"/>
    <w:rPr>
      <w:b/>
      <w:bCs/>
      <w:color w:val="404040" w:themeColor="text1" w:themeTint="BF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E03743"/>
  </w:style>
  <w:style w:type="character" w:customStyle="1" w:styleId="DateChar">
    <w:name w:val="Date Char"/>
    <w:basedOn w:val="DefaultParagraphFont"/>
    <w:link w:val="Date"/>
    <w:semiHidden/>
    <w:rsid w:val="00E03743"/>
    <w:rPr>
      <w:color w:val="404040" w:themeColor="text1" w:themeTint="BF"/>
      <w:sz w:val="20"/>
    </w:rPr>
  </w:style>
  <w:style w:type="paragraph" w:styleId="DocumentMap">
    <w:name w:val="Document Map"/>
    <w:basedOn w:val="Normal"/>
    <w:link w:val="DocumentMapChar"/>
    <w:semiHidden/>
    <w:unhideWhenUsed/>
    <w:rsid w:val="00E0374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E03743"/>
    <w:rPr>
      <w:rFonts w:ascii="Tahoma" w:hAnsi="Tahoma" w:cs="Tahoma"/>
      <w:color w:val="404040" w:themeColor="text1" w:themeTint="BF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E03743"/>
  </w:style>
  <w:style w:type="character" w:customStyle="1" w:styleId="E-mailSignatureChar">
    <w:name w:val="E-mail Signature Char"/>
    <w:basedOn w:val="DefaultParagraphFont"/>
    <w:link w:val="E-mailSignature"/>
    <w:semiHidden/>
    <w:rsid w:val="00E03743"/>
    <w:rPr>
      <w:color w:val="404040" w:themeColor="text1" w:themeTint="BF"/>
      <w:sz w:val="20"/>
    </w:rPr>
  </w:style>
  <w:style w:type="paragraph" w:styleId="EndnoteText">
    <w:name w:val="endnote text"/>
    <w:basedOn w:val="Normal"/>
    <w:link w:val="EndnoteTextChar"/>
    <w:semiHidden/>
    <w:unhideWhenUsed/>
    <w:rsid w:val="00E0374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03743"/>
    <w:rPr>
      <w:color w:val="404040" w:themeColor="text1" w:themeTint="BF"/>
      <w:sz w:val="20"/>
      <w:szCs w:val="20"/>
    </w:rPr>
  </w:style>
  <w:style w:type="paragraph" w:styleId="EnvelopeAddress">
    <w:name w:val="envelope address"/>
    <w:basedOn w:val="Normal"/>
    <w:semiHidden/>
    <w:unhideWhenUsed/>
    <w:rsid w:val="00E0374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E03743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E0374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03743"/>
    <w:rPr>
      <w:color w:val="404040" w:themeColor="text1" w:themeTint="BF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E03743"/>
    <w:rPr>
      <w:rFonts w:asciiTheme="majorHAnsi" w:eastAsiaTheme="majorEastAsia" w:hAnsiTheme="majorHAnsi" w:cstheme="majorBidi"/>
      <w:b/>
      <w:bCs/>
      <w:color w:val="5B6B72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E03743"/>
    <w:rPr>
      <w:rFonts w:asciiTheme="majorHAnsi" w:eastAsiaTheme="majorEastAsia" w:hAnsiTheme="majorHAnsi" w:cstheme="majorBidi"/>
      <w:b/>
      <w:bCs/>
      <w:color w:val="7C8F97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E03743"/>
    <w:rPr>
      <w:rFonts w:asciiTheme="majorHAnsi" w:eastAsiaTheme="majorEastAsia" w:hAnsiTheme="majorHAnsi" w:cstheme="majorBidi"/>
      <w:b/>
      <w:bCs/>
      <w:color w:val="7C8F97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E03743"/>
    <w:rPr>
      <w:rFonts w:asciiTheme="majorHAnsi" w:eastAsiaTheme="majorEastAsia" w:hAnsiTheme="majorHAnsi" w:cstheme="majorBidi"/>
      <w:b/>
      <w:bCs/>
      <w:i/>
      <w:iCs/>
      <w:color w:val="7C8F97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E03743"/>
    <w:rPr>
      <w:rFonts w:asciiTheme="majorHAnsi" w:eastAsiaTheme="majorEastAsia" w:hAnsiTheme="majorHAnsi" w:cstheme="majorBidi"/>
      <w:color w:val="3C474C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E03743"/>
    <w:rPr>
      <w:rFonts w:asciiTheme="majorHAnsi" w:eastAsiaTheme="majorEastAsia" w:hAnsiTheme="majorHAnsi" w:cstheme="majorBidi"/>
      <w:i/>
      <w:iCs/>
      <w:color w:val="3C474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E0374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E0374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E037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E0374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E03743"/>
    <w:rPr>
      <w:i/>
      <w:iCs/>
      <w:color w:val="404040" w:themeColor="text1" w:themeTint="BF"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E0374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E03743"/>
    <w:rPr>
      <w:rFonts w:ascii="Consolas" w:hAnsi="Consolas"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E0374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E0374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E0374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E0374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E0374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E0374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E0374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E0374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E0374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E0374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E03743"/>
    <w:pPr>
      <w:pBdr>
        <w:bottom w:val="single" w:sz="4" w:space="4" w:color="7C8F97" w:themeColor="accent1"/>
      </w:pBdr>
      <w:spacing w:before="200" w:after="280"/>
      <w:ind w:left="936" w:right="936"/>
    </w:pPr>
    <w:rPr>
      <w:b/>
      <w:bCs/>
      <w:i/>
      <w:iCs/>
      <w:color w:val="7C8F97" w:themeColor="accent1"/>
    </w:rPr>
  </w:style>
  <w:style w:type="character" w:customStyle="1" w:styleId="IntenseQuoteChar">
    <w:name w:val="Intense Quote Char"/>
    <w:basedOn w:val="DefaultParagraphFont"/>
    <w:link w:val="IntenseQuote"/>
    <w:rsid w:val="00E03743"/>
    <w:rPr>
      <w:b/>
      <w:bCs/>
      <w:i/>
      <w:iCs/>
      <w:color w:val="7C8F97" w:themeColor="accent1"/>
      <w:sz w:val="20"/>
    </w:rPr>
  </w:style>
  <w:style w:type="paragraph" w:styleId="List">
    <w:name w:val="List"/>
    <w:basedOn w:val="Normal"/>
    <w:semiHidden/>
    <w:unhideWhenUsed/>
    <w:rsid w:val="00E0374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E0374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E0374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E0374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E0374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E0374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E0374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E0374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E0374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E0374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E0374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E0374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E0374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E0374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E0374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E0374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E0374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E0374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E0374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E03743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E0374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E0374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 w:themeColor="text1" w:themeTint="BF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E03743"/>
    <w:rPr>
      <w:rFonts w:ascii="Consolas" w:hAnsi="Consolas"/>
      <w:color w:val="404040" w:themeColor="text1" w:themeTint="BF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E0374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E03743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E03743"/>
    <w:rPr>
      <w:color w:val="404040" w:themeColor="text1" w:themeTint="BF"/>
      <w:sz w:val="20"/>
    </w:rPr>
  </w:style>
  <w:style w:type="paragraph" w:styleId="NormalWeb">
    <w:name w:val="Normal (Web)"/>
    <w:basedOn w:val="Normal"/>
    <w:semiHidden/>
    <w:unhideWhenUsed/>
    <w:rsid w:val="00E0374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E0374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E03743"/>
  </w:style>
  <w:style w:type="character" w:customStyle="1" w:styleId="NoteHeadingChar">
    <w:name w:val="Note Heading Char"/>
    <w:basedOn w:val="DefaultParagraphFont"/>
    <w:link w:val="NoteHeading"/>
    <w:semiHidden/>
    <w:rsid w:val="00E03743"/>
    <w:rPr>
      <w:color w:val="404040" w:themeColor="text1" w:themeTint="BF"/>
      <w:sz w:val="20"/>
    </w:rPr>
  </w:style>
  <w:style w:type="paragraph" w:styleId="PlainText">
    <w:name w:val="Plain Text"/>
    <w:basedOn w:val="Normal"/>
    <w:link w:val="PlainTextChar"/>
    <w:semiHidden/>
    <w:unhideWhenUsed/>
    <w:rsid w:val="00E0374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E03743"/>
    <w:rPr>
      <w:rFonts w:ascii="Consolas" w:hAnsi="Consolas"/>
      <w:color w:val="404040" w:themeColor="text1" w:themeTint="BF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E0374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E03743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E03743"/>
  </w:style>
  <w:style w:type="character" w:customStyle="1" w:styleId="SalutationChar">
    <w:name w:val="Salutation Char"/>
    <w:basedOn w:val="DefaultParagraphFont"/>
    <w:link w:val="Salutation"/>
    <w:semiHidden/>
    <w:rsid w:val="00E03743"/>
    <w:rPr>
      <w:color w:val="404040" w:themeColor="text1" w:themeTint="BF"/>
      <w:sz w:val="20"/>
    </w:rPr>
  </w:style>
  <w:style w:type="paragraph" w:styleId="Subtitle">
    <w:name w:val="Subtitle"/>
    <w:basedOn w:val="Normal"/>
    <w:next w:val="Normal"/>
    <w:link w:val="SubtitleChar"/>
    <w:qFormat/>
    <w:rsid w:val="00E03743"/>
    <w:pPr>
      <w:numPr>
        <w:ilvl w:val="1"/>
      </w:numPr>
    </w:pPr>
    <w:rPr>
      <w:rFonts w:asciiTheme="majorHAnsi" w:eastAsiaTheme="majorEastAsia" w:hAnsiTheme="majorHAnsi" w:cstheme="majorBidi"/>
      <w:i/>
      <w:iCs/>
      <w:color w:val="7C8F97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E03743"/>
    <w:rPr>
      <w:rFonts w:asciiTheme="majorHAnsi" w:eastAsiaTheme="majorEastAsia" w:hAnsiTheme="majorHAnsi" w:cstheme="majorBidi"/>
      <w:i/>
      <w:iCs/>
      <w:color w:val="7C8F97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E0374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E03743"/>
  </w:style>
  <w:style w:type="paragraph" w:styleId="Title">
    <w:name w:val="Title"/>
    <w:basedOn w:val="Normal"/>
    <w:next w:val="Normal"/>
    <w:link w:val="TitleChar"/>
    <w:qFormat/>
    <w:rsid w:val="00E03743"/>
    <w:pPr>
      <w:pBdr>
        <w:bottom w:val="single" w:sz="8" w:space="4" w:color="7C8F97" w:themeColor="accent1"/>
      </w:pBdr>
      <w:spacing w:after="300"/>
      <w:contextualSpacing/>
    </w:pPr>
    <w:rPr>
      <w:rFonts w:asciiTheme="majorHAnsi" w:eastAsiaTheme="majorEastAsia" w:hAnsiTheme="majorHAnsi" w:cstheme="majorBidi"/>
      <w:color w:val="38434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03743"/>
    <w:rPr>
      <w:rFonts w:asciiTheme="majorHAnsi" w:eastAsiaTheme="majorEastAsia" w:hAnsiTheme="majorHAnsi" w:cstheme="majorBidi"/>
      <w:color w:val="384347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E0374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E0374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E0374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E0374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E0374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E0374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E0374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E0374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E0374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E0374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E03743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7588E"/>
    <w:rPr>
      <w:color w:val="524A82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112EC"/>
    <w:rPr>
      <w:color w:val="8F9954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A22E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2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Capital">
  <a:themeElements>
    <a:clrScheme name="Capital">
      <a:dk1>
        <a:sysClr val="windowText" lastClr="000000"/>
      </a:dk1>
      <a:lt1>
        <a:sysClr val="window" lastClr="FFFFFF"/>
      </a:lt1>
      <a:dk2>
        <a:srgbClr val="4B5A60"/>
      </a:dk2>
      <a:lt2>
        <a:srgbClr val="D1D0C8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13083119B643AEE5F02C309AC8C3" ma:contentTypeVersion="20" ma:contentTypeDescription="Create a new document." ma:contentTypeScope="" ma:versionID="cc6bd22910947b8fce6c97a7fb4c7fd8">
  <xsd:schema xmlns:xsd="http://www.w3.org/2001/XMLSchema" xmlns:xs="http://www.w3.org/2001/XMLSchema" xmlns:p="http://schemas.microsoft.com/office/2006/metadata/properties" xmlns:ns1="http://schemas.microsoft.com/sharepoint/v3" xmlns:ns2="12f18cec-62c1-44df-9272-42ec2f804795" xmlns:ns3="abcd7024-a622-4c5d-bfb4-9732caee74c6" targetNamespace="http://schemas.microsoft.com/office/2006/metadata/properties" ma:root="true" ma:fieldsID="c2c7d42f9ba77a1faa9279d8b59c7302" ns1:_="" ns2:_="" ns3:_="">
    <xsd:import namespace="http://schemas.microsoft.com/sharepoint/v3"/>
    <xsd:import namespace="12f18cec-62c1-44df-9272-42ec2f804795"/>
    <xsd:import namespace="abcd7024-a622-4c5d-bfb4-9732caee7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8cec-62c1-44df-9272-42ec2f804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a96c462-e9ee-4c17-a1fe-526379374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7024-a622-4c5d-bfb4-9732caee7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db15506-23a4-46ca-b597-652021b5da87}" ma:internalName="TaxCatchAll" ma:showField="CatchAllData" ma:web="abcd7024-a622-4c5d-bfb4-9732caee7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abcd7024-a622-4c5d-bfb4-9732caee74c6" xsi:nil="true"/>
    <lcf76f155ced4ddcb4097134ff3c332f xmlns="12f18cec-62c1-44df-9272-42ec2f80479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0D6CD0A-31D3-4075-83F2-073E74443D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782CDD-EF06-4682-8C02-F88B160791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f18cec-62c1-44df-9272-42ec2f804795"/>
    <ds:schemaRef ds:uri="abcd7024-a622-4c5d-bfb4-9732caee7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9281D5-43D8-471B-88C9-164AD05561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19A033-966A-4732-86DD-0BFFBF59051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bcd7024-a622-4c5d-bfb4-9732caee74c6"/>
    <ds:schemaRef ds:uri="12f18cec-62c1-44df-9272-42ec2f8047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343</Words>
  <Characters>1956</Characters>
  <Application>Microsoft Office Word</Application>
  <DocSecurity>0</DocSecurity>
  <Lines>16</Lines>
  <Paragraphs>4</Paragraphs>
  <ScaleCrop>false</ScaleCrop>
  <Manager/>
  <Company/>
  <LinksUpToDate>false</LinksUpToDate>
  <CharactersWithSpaces>2295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Hartley</dc:creator>
  <cp:keywords/>
  <dc:description/>
  <cp:lastModifiedBy>Gbem Oduwaiye</cp:lastModifiedBy>
  <cp:revision>13</cp:revision>
  <cp:lastPrinted>2019-02-06T13:24:00Z</cp:lastPrinted>
  <dcterms:created xsi:type="dcterms:W3CDTF">2021-01-14T16:05:00Z</dcterms:created>
  <dcterms:modified xsi:type="dcterms:W3CDTF">2025-04-09T10:35:00Z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0x01010039E013083119B643AEE5F02C309AC8C3</vt:lpwstr>
  </property>
  <property fmtid="{D5CDD505-2E9C-101B-9397-08002B2CF9AE}" pid="3" name="MediaServiceImageTags">
    <vt:lpwstr/>
  </property>
</Properties>
</file>